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group id="_x0000_s1026" o:spid="_x0000_s1026" o:spt="203" style="position:absolute;left:0pt;margin-left:0pt;margin-top:-2.95pt;height:847.9pt;width:598.3pt;mso-position-horizontal-relative:page;mso-position-vertical-relative:page;z-index:-19456;mso-width-relative:page;mso-height-relative:page;" coordorigin="0,-60" coordsize="11966,16958">
            <o:lock v:ext="edit"/>
            <v:group id="_x0000_s1027" o:spid="_x0000_s1027" o:spt="203" style="position:absolute;left:4699;top:14374;height:2464;width:7207;" coordorigin="4699,14374" coordsize="7207,2464">
              <o:lock v:ext="edit"/>
              <v:shape id="_x0000_s1028" o:spid="_x0000_s1028" style="position:absolute;left:4699;top:14374;height:2464;width:7207;" fillcolor="#000000" filled="t" stroked="f" coordorigin="4699,14374" coordsize="7207,2464" path="m4699,16838l11905,16838,11905,14374,4699,14374,4699,16838xe">
                <v:path arrowok="t"/>
                <v:fill on="t" focussize="0,0"/>
                <v:stroke on="f"/>
                <v:imagedata o:title=""/>
                <o:lock v:ext="edit"/>
              </v:shape>
              <v:shape id="_x0000_s1029" o:spid="_x0000_s1029" o:spt="75" type="#_x0000_t75" style="position:absolute;left:5386;top:14374;height:2463;width:5938;" filled="f" stroked="f" coordsize="21600,21600">
                <v:path/>
                <v:fill on="f" focussize="0,0"/>
                <v:stroke on="f"/>
                <v:imagedata r:id="rId4" o:title=""/>
                <o:lock v:ext="edit" aspectratio="t"/>
              </v:shape>
            </v:group>
            <v:group id="_x0000_s1030" o:spid="_x0000_s1030" o:spt="203" style="position:absolute;left:4699;top:14374;height:2464;width:7207;" coordorigin="4699,14374" coordsize="7207,2464">
              <o:lock v:ext="edit"/>
              <v:shape id="_x0000_s1031" o:spid="_x0000_s1031" style="position:absolute;left:4699;top:14374;height:2464;width:7207;" filled="f" stroked="t" coordorigin="4699,14374" coordsize="7207,2464" path="m11906,14374l4699,14374,4699,16838e">
                <v:path arrowok="t"/>
                <v:fill on="f" focussize="0,0"/>
                <v:stroke weight="6pt" color="#FFFFFF"/>
                <v:imagedata o:title=""/>
                <o:lock v:ext="edit"/>
              </v:shape>
              <v:shape id="_x0000_s1032" o:spid="_x0000_s1032" o:spt="75" type="#_x0000_t75" style="position:absolute;left:7164;top:9567;height:4811;width:4741;" filled="f" stroked="f" coordsize="21600,21600">
                <v:path/>
                <v:fill on="f" focussize="0,0"/>
                <v:stroke on="f"/>
                <v:imagedata r:id="rId5" o:title=""/>
                <o:lock v:ext="edit" aspectratio="t"/>
              </v:shape>
            </v:group>
            <v:group id="_x0000_s1033" o:spid="_x0000_s1033" o:spt="203" style="position:absolute;left:7164;top:14378;height:2;width:4742;" coordorigin="7164,14378" coordsize="4742,2">
              <o:lock v:ext="edit"/>
              <v:shape id="_x0000_s1034" o:spid="_x0000_s1034" style="position:absolute;left:7164;top:14378;height:2;width:4742;" filled="f" stroked="t" coordorigin="7164,14378" coordsize="4742,0" path="m7164,14378l11906,14378e">
                <v:path arrowok="t"/>
                <v:fill on="f" focussize="0,0"/>
                <v:stroke weight="6pt" color="#FFFFFF"/>
                <v:imagedata o:title=""/>
                <o:lock v:ext="edit"/>
              </v:shape>
            </v:group>
            <v:group id="_x0000_s1035" o:spid="_x0000_s1035" o:spt="203" style="position:absolute;left:7164;top:9567;height:4811;width:4742;" coordorigin="7164,9567" coordsize="4742,4811">
              <o:lock v:ext="edit"/>
              <v:shape id="_x0000_s1036" o:spid="_x0000_s1036" style="position:absolute;left:7164;top:9567;height:4811;width:4742;" filled="f" stroked="t" coordorigin="7164,9567" coordsize="4742,4811" path="m11906,9567l7164,9567,7164,14378e">
                <v:path arrowok="t"/>
                <v:fill on="f" focussize="0,0"/>
                <v:stroke weight="6pt" color="#FFFFFF"/>
                <v:imagedata o:title=""/>
                <o:lock v:ext="edit"/>
              </v:shape>
              <v:shape id="_x0000_s1037" o:spid="_x0000_s1037" o:spt="75" type="#_x0000_t75" style="position:absolute;left:4699;top:9567;height:4811;width:2464;" filled="f" stroked="f" coordsize="21600,21600">
                <v:path/>
                <v:fill on="f" focussize="0,0"/>
                <v:stroke on="f"/>
                <v:imagedata r:id="rId6" o:title=""/>
                <o:lock v:ext="edit" aspectratio="t"/>
              </v:shape>
            </v:group>
            <v:group id="_x0000_s1038" o:spid="_x0000_s1038" o:spt="203" style="position:absolute;left:4699;top:9567;height:4811;width:2464;" coordorigin="4699,9567" coordsize="2464,4811">
              <o:lock v:ext="edit"/>
              <v:shape id="_x0000_s1039" o:spid="_x0000_s1039" style="position:absolute;left:4699;top:9567;height:4811;width:2464;" filled="f" stroked="t" coordorigin="4699,9567" coordsize="2464,4811" path="m4699,14378l7163,14378,7163,9567,4699,9567,4699,14378xe">
                <v:path arrowok="t"/>
                <v:fill on="f" focussize="0,0"/>
                <v:stroke weight="6pt" color="#FFFFFF"/>
                <v:imagedata o:title=""/>
                <o:lock v:ext="edit"/>
              </v:shape>
              <v:shape id="_x0000_s1040" o:spid="_x0000_s1040" o:spt="75" type="#_x0000_t75" style="position:absolute;left:4699;top:0;height:7154;width:4811;" filled="f" stroked="f" coordsize="21600,21600">
                <v:path/>
                <v:fill on="f" focussize="0,0"/>
                <v:stroke on="f"/>
                <v:imagedata r:id="rId7" o:title=""/>
                <o:lock v:ext="edit" aspectratio="t"/>
              </v:shape>
            </v:group>
            <v:group id="_x0000_s1041" o:spid="_x0000_s1041" o:spt="203" style="position:absolute;left:4699;top:0;height:7155;width:4811;" coordorigin="4699,0" coordsize="4811,7155">
              <o:lock v:ext="edit"/>
              <v:shape id="_x0000_s1042" o:spid="_x0000_s1042" style="position:absolute;left:4699;top:0;height:7155;width:4811;" filled="f" stroked="t" coordorigin="4699,0" coordsize="4811,7155" path="m4699,7154l9510,7154,9510,0e">
                <v:path arrowok="t"/>
                <v:fill on="f" focussize="0,0"/>
                <v:stroke weight="6pt" color="#FFFFFF"/>
                <v:imagedata o:title=""/>
                <o:lock v:ext="edit"/>
              </v:shape>
            </v:group>
            <v:group id="_x0000_s1043" o:spid="_x0000_s1043" o:spt="203" style="position:absolute;left:4699;top:0;height:7155;width:2;" coordorigin="4699,0" coordsize="2,7155">
              <o:lock v:ext="edit"/>
              <v:shape id="_x0000_s1044" o:spid="_x0000_s1044" style="position:absolute;left:4699;top:0;height:7155;width:2;" filled="f" stroked="t" coordorigin="4699,0" coordsize="0,7155" path="m4699,0l4699,7154e">
                <v:path arrowok="t"/>
                <v:fill on="f" focussize="0,0"/>
                <v:stroke weight="6pt" color="#FFFFFF"/>
                <v:imagedata o:title=""/>
                <o:lock v:ext="edit"/>
              </v:shape>
              <v:shape id="_x0000_s1045" o:spid="_x0000_s1045" o:spt="75" type="#_x0000_t75" style="position:absolute;left:9510;top:0;height:7121;width:2396;" filled="f" stroked="f" coordsize="21600,21600">
                <v:path/>
                <v:fill on="f" focussize="0,0"/>
                <v:stroke on="f"/>
                <v:imagedata r:id="rId8" o:title=""/>
                <o:lock v:ext="edit" aspectratio="t"/>
              </v:shape>
            </v:group>
            <v:group id="_x0000_s1046" o:spid="_x0000_s1046" o:spt="203" style="position:absolute;left:9510;top:7154;height:2;width:2396;" coordorigin="9510,7154" coordsize="2396,2">
              <o:lock v:ext="edit"/>
              <v:shape id="_x0000_s1047" o:spid="_x0000_s1047" style="position:absolute;left:9510;top:7154;height:2;width:2396;" filled="f" stroked="t" coordorigin="9510,7154" coordsize="2396,0" path="m9510,7154l11906,7154e">
                <v:path arrowok="t"/>
                <v:fill on="f" focussize="0,0"/>
                <v:stroke weight="6pt" color="#FFFFFF"/>
                <v:imagedata o:title=""/>
                <o:lock v:ext="edit"/>
              </v:shape>
            </v:group>
            <v:group id="_x0000_s1048" o:spid="_x0000_s1048" o:spt="203" style="position:absolute;left:9510;top:0;height:7155;width:2;" coordorigin="9510,0" coordsize="2,7155">
              <o:lock v:ext="edit"/>
              <v:shape id="_x0000_s1049" o:spid="_x0000_s1049" style="position:absolute;left:9510;top:0;height:7155;width:2;" filled="f" stroked="t" coordorigin="9510,0" coordsize="0,7155" path="m9510,0l9510,7154e">
                <v:path arrowok="t"/>
                <v:fill on="f" focussize="0,0"/>
                <v:stroke weight="6pt" color="#FFFFFF"/>
                <v:imagedata o:title=""/>
                <o:lock v:ext="edit"/>
              </v:shape>
            </v:group>
            <v:group id="_x0000_s1050" o:spid="_x0000_s1050" o:spt="203" style="position:absolute;left:0;top:7221;height:2274;width:11906;" coordorigin="0,7221" coordsize="11906,2274">
              <o:lock v:ext="edit"/>
              <v:shape id="_x0000_s1051" o:spid="_x0000_s1051" style="position:absolute;left:0;top:7221;height:2274;width:11906;" fillcolor="#00888A" filled="t" stroked="f" coordorigin="0,7221" coordsize="11906,2274" path="m0,9495l11906,9495,11906,7221,0,7221,0,949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2" o:spid="_x0000_s1052" o:spt="203" style="position:absolute;left:428;top:481;height:2392;width:2738;" coordorigin="428,481" coordsize="2738,2392">
              <o:lock v:ext="edit"/>
              <v:shape id="_x0000_s1053" o:spid="_x0000_s1053" style="position:absolute;left:428;top:481;height:2392;width:2738;" fillcolor="#000000" filled="t" stroked="f" coordorigin="428,481" coordsize="2738,2392" path="m428,2872l3166,2872,3166,481,428,481,428,287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4" o:spid="_x0000_s1054" o:spt="203" style="position:absolute;left:594;top:619;height:1447;width:2407;" coordorigin="594,619" coordsize="2407,1447">
              <o:lock v:ext="edit"/>
              <v:shape id="_x0000_s1055" o:spid="_x0000_s1055" style="position:absolute;left:594;top:619;height:1447;width:2407;" fillcolor="#00888A" filled="t" stroked="f" coordorigin="594,619" coordsize="2407,1447" path="m1460,619l594,619,595,2065,952,2065,2291,1119,1460,1119,1460,619xe">
                <v:path arrowok="t"/>
                <v:fill on="t" focussize="0,0"/>
                <v:stroke on="f"/>
                <v:imagedata o:title=""/>
                <o:lock v:ext="edit"/>
              </v:shape>
              <v:shape id="_x0000_s1056" o:spid="_x0000_s1056" style="position:absolute;left:594;top:619;height:1447;width:2407;" fillcolor="#00888A" filled="t" stroked="f" coordorigin="594,619" coordsize="2407,1447" path="m3000,619l2164,619,1460,1119,2291,1119,3000,619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57" o:spid="_x0000_s1057" o:spt="203" style="position:absolute;left:594;top:619;height:1447;width:2407;" coordorigin="594,619" coordsize="2407,1447">
              <o:lock v:ext="edit"/>
              <v:shape id="_x0000_s1058" o:spid="_x0000_s1058" style="position:absolute;left:594;top:619;height:1447;width:2407;" filled="f" stroked="t" coordorigin="594,619" coordsize="2407,1447" path="m3000,619l2164,619,1460,1119,1460,619,594,619,595,2065,952,2065,3000,619xe">
                <v:path arrowok="t"/>
                <v:fill on="f" focussize="0,0"/>
                <v:stroke weight="2.51pt" color="#FFFFFF"/>
                <v:imagedata o:title=""/>
                <o:lock v:ext="edit"/>
              </v:shape>
            </v:group>
            <v:group id="_x0000_s1059" o:spid="_x0000_s1059" o:spt="203" style="position:absolute;left:1367;top:1262;height:804;width:1628;" coordorigin="1367,1262" coordsize="1628,804">
              <o:lock v:ext="edit"/>
              <v:shape id="_x0000_s1060" o:spid="_x0000_s1060" style="position:absolute;left:1367;top:1262;height:804;width:1628;" fillcolor="#FFFFFF" filled="t" stroked="f" coordorigin="1367,1262" coordsize="1628,804" path="m2195,1262l1684,1626,1780,1722,1550,1722,1534,1733,1367,1852,1909,1852,2121,2065,2995,2065,2195,126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1" o:spid="_x0000_s1061" o:spt="203" style="position:absolute;left:567;top:2335;height:384;width:626;" coordorigin="567,2335" coordsize="626,384">
              <o:lock v:ext="edit"/>
              <v:shape id="_x0000_s1062" o:spid="_x0000_s1062" style="position:absolute;left:567;top:2335;height:384;width:626;" fillcolor="#FFFFFF" filled="t" stroked="f" coordorigin="567,2335" coordsize="626,384" path="m761,2335l567,2335,567,2718,761,2718,761,2539,989,2539,960,2513,966,2509,761,2509,761,2335xe">
                <v:path arrowok="t"/>
                <v:fill on="t" focussize="0,0"/>
                <v:stroke on="f"/>
                <v:imagedata o:title=""/>
                <o:lock v:ext="edit"/>
              </v:shape>
              <v:shape id="_x0000_s1063" o:spid="_x0000_s1063" style="position:absolute;left:567;top:2335;height:384;width:626;" fillcolor="#FFFFFF" filled="t" stroked="f" coordorigin="567,2335" coordsize="626,384" path="m989,2539l762,2539,962,2718,1193,2718,989,2539xe">
                <v:path arrowok="t"/>
                <v:fill on="t" focussize="0,0"/>
                <v:stroke on="f"/>
                <v:imagedata o:title=""/>
                <o:lock v:ext="edit"/>
              </v:shape>
              <v:shape id="_x0000_s1064" o:spid="_x0000_s1064" style="position:absolute;left:567;top:2335;height:384;width:626;" fillcolor="#FFFFFF" filled="t" stroked="f" coordorigin="567,2335" coordsize="626,384" path="m1185,2335l982,2335,761,2509,966,2509,1185,233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5" o:spid="_x0000_s1065" o:spt="203" style="position:absolute;left:1192;top:2335;height:384;width:706;" coordorigin="1192,2335" coordsize="706,384">
              <o:lock v:ext="edit"/>
              <v:shape id="_x0000_s1066" o:spid="_x0000_s1066" style="position:absolute;left:1192;top:2335;height:384;width:706;" fillcolor="#FFFFFF" filled="t" stroked="f" coordorigin="1192,2335" coordsize="706,384" path="m1646,2335l1443,2335,1192,2718,1383,2718,1420,2656,1857,2656,1811,2587,1459,2587,1545,2435,1711,2435,1646,2335xe">
                <v:path arrowok="t"/>
                <v:fill on="t" focussize="0,0"/>
                <v:stroke on="f"/>
                <v:imagedata o:title=""/>
                <o:lock v:ext="edit"/>
              </v:shape>
              <v:shape id="_x0000_s1067" o:spid="_x0000_s1067" style="position:absolute;left:1192;top:2335;height:384;width:706;" fillcolor="#FFFFFF" filled="t" stroked="f" coordorigin="1192,2335" coordsize="706,384" path="m1857,2656l1669,2656,1706,2718,1898,2718,1857,2656xe">
                <v:path arrowok="t"/>
                <v:fill on="t" focussize="0,0"/>
                <v:stroke on="f"/>
                <v:imagedata o:title=""/>
                <o:lock v:ext="edit"/>
              </v:shape>
              <v:shape id="_x0000_s1068" o:spid="_x0000_s1068" style="position:absolute;left:1192;top:2335;height:384;width:706;" fillcolor="#FFFFFF" filled="t" stroked="f" coordorigin="1192,2335" coordsize="706,384" path="m1711,2435l1545,2435,1629,2587,1811,2587,1711,243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69" o:spid="_x0000_s1069" o:spt="203" style="position:absolute;left:1892;top:2335;height:384;width:630;" coordorigin="1892,2335" coordsize="630,384">
              <o:lock v:ext="edit"/>
              <v:shape id="_x0000_s1070" o:spid="_x0000_s1070" style="position:absolute;left:1892;top:2335;height:384;width:630;" fillcolor="#FFFFFF" filled="t" stroked="f" coordorigin="1892,2335" coordsize="630,384" path="m2057,2335l1892,2335,1892,2718,2088,2718,2078,2522,2322,2522,2057,2335xe">
                <v:path arrowok="t"/>
                <v:fill on="t" focussize="0,0"/>
                <v:stroke on="f"/>
                <v:imagedata o:title=""/>
                <o:lock v:ext="edit"/>
              </v:shape>
              <v:shape id="_x0000_s1071" o:spid="_x0000_s1071" style="position:absolute;left:1892;top:2335;height:384;width:630;" fillcolor="#FFFFFF" filled="t" stroked="f" coordorigin="1892,2335" coordsize="630,384" path="m2322,2522l2078,2522,2357,2718,2522,2718,2522,2532,2337,2532,2322,2522xe">
                <v:path arrowok="t"/>
                <v:fill on="t" focussize="0,0"/>
                <v:stroke on="f"/>
                <v:imagedata o:title=""/>
                <o:lock v:ext="edit"/>
              </v:shape>
              <v:shape id="_x0000_s1072" o:spid="_x0000_s1072" style="position:absolute;left:1892;top:2335;height:384;width:630;" fillcolor="#FFFFFF" filled="t" stroked="f" coordorigin="1892,2335" coordsize="630,384" path="m2522,2335l2326,2335,2337,2532,2522,2532,2522,2335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073" o:spid="_x0000_s1073" o:spt="203" style="position:absolute;left:2595;top:2678;height:2;width:417;" coordorigin="2595,2678" coordsize="417,2">
              <o:lock v:ext="edit"/>
              <v:shape id="_x0000_s1074" o:spid="_x0000_s1074" style="position:absolute;left:2595;top:2678;height:2;width:417;" filled="f" stroked="t" coordorigin="2595,2678" coordsize="417,0" path="m2595,2678l3012,2678e">
                <v:path arrowok="t"/>
                <v:fill on="f" focussize="0,0"/>
                <v:stroke weight="4.1pt" color="#FFFFFF"/>
                <v:imagedata o:title=""/>
                <o:lock v:ext="edit"/>
              </v:shape>
            </v:group>
            <v:group id="_x0000_s1075" o:spid="_x0000_s1075" o:spt="203" style="position:absolute;left:2595;top:2601;height:2;width:194;" coordorigin="2595,2601" coordsize="194,2">
              <o:lock v:ext="edit"/>
              <v:shape id="_x0000_s1076" o:spid="_x0000_s1076" style="position:absolute;left:2595;top:2601;height:2;width:194;" filled="f" stroked="t" coordorigin="2595,2601" coordsize="194,0" path="m2595,2601l2788,2601e">
                <v:path arrowok="t"/>
                <v:fill on="f" focussize="0,0"/>
                <v:stroke weight="3.6pt" color="#FFFFFF"/>
                <v:imagedata o:title=""/>
                <o:lock v:ext="edit"/>
              </v:shape>
            </v:group>
            <v:group id="_x0000_s1077" o:spid="_x0000_s1077" o:spt="203" style="position:absolute;left:2595;top:2524;height:2;width:395;" coordorigin="2595,2524" coordsize="395,2">
              <o:lock v:ext="edit"/>
              <v:shape id="_x0000_s1078" o:spid="_x0000_s1078" style="position:absolute;left:2595;top:2524;height:2;width:395;" filled="f" stroked="t" coordorigin="2595,2524" coordsize="395,0" path="m2595,2524l2990,2524e">
                <v:path arrowok="t"/>
                <v:fill on="f" focussize="0,0"/>
                <v:stroke weight="4.1pt" color="#FFFFFF"/>
                <v:imagedata o:title=""/>
                <o:lock v:ext="edit"/>
              </v:shape>
            </v:group>
            <v:group id="_x0000_s1079" o:spid="_x0000_s1079" o:spt="203" style="position:absolute;left:2595;top:2449;height:2;width:194;" coordorigin="2595,2449" coordsize="194,2">
              <o:lock v:ext="edit"/>
              <v:shape id="_x0000_s1080" o:spid="_x0000_s1080" style="position:absolute;left:2595;top:2449;height:2;width:194;" filled="f" stroked="t" coordorigin="2595,2449" coordsize="194,0" path="m2595,2449l2788,2449e">
                <v:path arrowok="t"/>
                <v:fill on="f" focussize="0,0"/>
                <v:stroke weight="3.4pt" color="#FFFFFF"/>
                <v:imagedata o:title=""/>
                <o:lock v:ext="edit"/>
              </v:shape>
            </v:group>
            <v:group id="_x0000_s1081" o:spid="_x0000_s1081" o:spt="203" style="position:absolute;left:2595;top:2375;height:2;width:414;" coordorigin="2595,2375" coordsize="414,2">
              <o:lock v:ext="edit"/>
              <v:shape id="_x0000_s1082" o:spid="_x0000_s1082" style="position:absolute;left:2595;top:2375;height:2;width:414;" filled="f" stroked="t" coordorigin="2595,2375" coordsize="414,0" path="m2595,2375l3008,2375e">
                <v:path arrowok="t"/>
                <v:fill on="f" focussize="0,0"/>
                <v:stroke weight="4pt" color="#FFFFFF"/>
                <v:imagedata o:title=""/>
                <o:lock v:ext="edit"/>
              </v:shape>
            </v:group>
            <v:group id="_x0000_s1083" o:spid="_x0000_s1083" o:spt="203" style="position:absolute;left:3011;top:2722;height:115;width:118;" coordorigin="3011,2722" coordsize="118,115">
              <o:lock v:ext="edit"/>
              <v:shape id="_x0000_s1084" o:spid="_x0000_s1084" style="position:absolute;left:3011;top:2722;height:115;width:118;" fillcolor="#FFFFFF" filled="t" stroked="f" coordorigin="3011,2722" coordsize="118,115" path="m3070,2722l3015,2760,3011,2786,3018,2807,3032,2823,3051,2833,3075,2836,3095,2831,3105,2824,3070,2824,3061,2823,3043,2815,3031,2797,3027,2772,3035,2752,3052,2739,3075,2734,3106,2734,3092,2726,3070,2722xe">
                <v:path arrowok="t"/>
                <v:fill on="t" focussize="0,0"/>
                <v:stroke on="f"/>
                <v:imagedata o:title=""/>
                <o:lock v:ext="edit"/>
              </v:shape>
              <v:shape id="_x0000_s1085" o:spid="_x0000_s1085" style="position:absolute;left:3011;top:2722;height:115;width:118;" fillcolor="#FFFFFF" filled="t" stroked="f" coordorigin="3011,2722" coordsize="118,115" path="m3106,2734l3075,2734,3094,2742,3108,2758,3113,2782,3106,2804,3091,2819,3070,2824,3105,2824,3113,2819,3124,2800,3129,2776,3123,2754,3110,2736,3106,2734xe">
                <v:path arrowok="t"/>
                <v:fill on="t" focussize="0,0"/>
                <v:stroke on="f"/>
                <v:imagedata o:title=""/>
                <o:lock v:ext="edit"/>
              </v:shape>
              <v:shape id="_x0000_s1086" o:spid="_x0000_s1086" style="position:absolute;left:3011;top:2722;height:115;width:118;" fillcolor="#FFFFFF" filled="t" stroked="f" coordorigin="3011,2722" coordsize="118,115" path="m3087,2747l3047,2747,3047,2811,3060,2811,3060,2784,3080,2784,3079,2783,3089,2782,3096,2778,3096,2774,3060,2774,3060,2757,3096,2757,3096,2752,3087,2747xe">
                <v:path arrowok="t"/>
                <v:fill on="t" focussize="0,0"/>
                <v:stroke on="f"/>
                <v:imagedata o:title=""/>
                <o:lock v:ext="edit"/>
              </v:shape>
              <v:shape id="_x0000_s1087" o:spid="_x0000_s1087" style="position:absolute;left:3011;top:2722;height:115;width:118;" fillcolor="#FFFFFF" filled="t" stroked="f" coordorigin="3011,2722" coordsize="118,115" path="m3080,2784l3068,2784,3083,2811,3097,2811,3080,2784xe">
                <v:path arrowok="t"/>
                <v:fill on="t" focussize="0,0"/>
                <v:stroke on="f"/>
                <v:imagedata o:title=""/>
                <o:lock v:ext="edit"/>
              </v:shape>
              <v:shape id="_x0000_s1088" o:spid="_x0000_s1088" style="position:absolute;left:3011;top:2722;height:115;width:118;" fillcolor="#FFFFFF" filled="t" stroked="f" coordorigin="3011,2722" coordsize="118,115" path="m3096,2757l3076,2757,3084,2758,3084,2772,3078,2774,3096,2774,3096,2757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0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11" w:line="240" w:lineRule="auto"/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pStyle w:val="2"/>
        <w:spacing w:line="240" w:lineRule="auto"/>
        <w:ind w:right="0"/>
        <w:jc w:val="left"/>
      </w:pPr>
      <w:r>
        <w:rPr>
          <w:color w:val="FFFFFF"/>
        </w:rPr>
        <w:t>KANE975</w:t>
      </w:r>
    </w:p>
    <w:p>
      <w:pPr>
        <w:spacing w:before="44"/>
        <w:ind w:left="166" w:right="0" w:firstLine="0"/>
        <w:jc w:val="left"/>
        <w:rPr>
          <w:rFonts w:ascii="Arial" w:hAnsi="Arial" w:eastAsia="Arial" w:cs="Arial"/>
          <w:sz w:val="72"/>
          <w:szCs w:val="72"/>
        </w:rPr>
      </w:pPr>
      <w:r>
        <w:rPr>
          <w:rFonts w:hint="eastAsia" w:ascii="Arial" w:eastAsia="宋体"/>
          <w:color w:val="FFFFFF"/>
          <w:w w:val="95"/>
          <w:sz w:val="72"/>
          <w:lang w:val="en-US" w:eastAsia="zh-CN"/>
        </w:rPr>
        <w:t>工业烟气分析仪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3" w:line="240" w:lineRule="auto"/>
        <w:rPr>
          <w:rFonts w:ascii="Arial" w:hAnsi="Arial" w:eastAsia="Arial" w:cs="Arial"/>
          <w:sz w:val="19"/>
          <w:szCs w:val="19"/>
        </w:rPr>
      </w:pPr>
    </w:p>
    <w:p>
      <w:pPr>
        <w:pStyle w:val="3"/>
        <w:spacing w:before="50" w:line="240" w:lineRule="auto"/>
        <w:ind w:right="0"/>
        <w:jc w:val="left"/>
      </w:pPr>
      <w:r>
        <w:fldChar w:fldCharType="begin"/>
      </w:r>
      <w:r>
        <w:instrText xml:space="preserve"> HYPERLINK "http://www.kane.co.uk/" \h </w:instrText>
      </w:r>
      <w:r>
        <w:fldChar w:fldCharType="separate"/>
      </w:r>
      <w:r>
        <w:t>www.kane.co.uk</w:t>
      </w:r>
      <w:r>
        <w:fldChar w:fldCharType="end"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right="1680" w:bottom="280" w:left="300" w:header="720" w:footer="720" w:gutter="0"/>
        </w:sectPr>
      </w:pPr>
    </w:p>
    <w:p>
      <w:pPr>
        <w:spacing w:before="55" w:line="254" w:lineRule="auto"/>
        <w:ind w:left="666" w:right="99" w:firstLine="0"/>
        <w:jc w:val="left"/>
        <w:rPr>
          <w:rFonts w:hint="default" w:ascii="Arial" w:hAnsi="Arial" w:eastAsia="宋体" w:cs="Arial"/>
          <w:sz w:val="40"/>
          <w:szCs w:val="40"/>
          <w:lang w:val="en-US" w:eastAsia="zh-CN"/>
        </w:rPr>
      </w:pPr>
      <w:r>
        <w:pict>
          <v:shape id="_x0000_s1089" o:spid="_x0000_s1089" o:spt="75" type="#_x0000_t75" style="position:absolute;left:0pt;margin-left:0pt;margin-top:57.35pt;height:521.65pt;width:298.8pt;mso-position-horizontal-relative:page;z-index:2048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  <w:r>
        <w:rPr>
          <w:rFonts w:ascii="Arial"/>
          <w:b/>
          <w:sz w:val="40"/>
        </w:rPr>
        <w:t xml:space="preserve">KANE975 </w:t>
      </w:r>
      <w:r>
        <w:rPr>
          <w:rFonts w:hint="eastAsia" w:ascii="Arial" w:eastAsia="宋体"/>
          <w:b/>
          <w:sz w:val="40"/>
          <w:lang w:val="en-US" w:eastAsia="zh-CN"/>
        </w:rPr>
        <w:t>工业烟气分析仪</w:t>
      </w: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0" w:line="240" w:lineRule="auto"/>
        <w:rPr>
          <w:rFonts w:ascii="Arial" w:hAnsi="Arial" w:eastAsia="Arial" w:cs="Arial"/>
          <w:b/>
          <w:bCs/>
          <w:sz w:val="40"/>
          <w:szCs w:val="40"/>
        </w:rPr>
      </w:pPr>
    </w:p>
    <w:p>
      <w:pPr>
        <w:spacing w:before="6" w:line="240" w:lineRule="auto"/>
        <w:rPr>
          <w:rFonts w:ascii="Arial" w:hAnsi="Arial" w:eastAsia="Arial" w:cs="Arial"/>
          <w:b/>
          <w:bCs/>
          <w:sz w:val="34"/>
          <w:szCs w:val="34"/>
        </w:rPr>
      </w:pPr>
    </w:p>
    <w:p>
      <w:pPr>
        <w:pStyle w:val="6"/>
        <w:spacing w:before="0" w:line="240" w:lineRule="auto"/>
        <w:ind w:right="99"/>
        <w:jc w:val="left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配置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9" w:lineRule="auto"/>
        <w:ind w:left="950" w:right="99" w:hanging="284"/>
        <w:jc w:val="left"/>
        <w:rPr>
          <w:rFonts w:ascii="Arial" w:hAnsi="Arial" w:eastAsia="Arial" w:cs="Arial"/>
          <w:sz w:val="20"/>
          <w:szCs w:val="20"/>
        </w:rPr>
      </w:pPr>
      <w:r>
        <w:pict>
          <v:group id="_x0000_s1090" o:spid="_x0000_s1090" o:spt="203" style="position:absolute;left:0pt;margin-left:33.8pt;margin-top:27.05pt;height:0.1pt;width:252.3pt;mso-position-horizontal-relative:page;z-index:2048;mso-width-relative:page;mso-height-relative:page;" coordorigin="676,541" coordsize="5046,2">
            <o:lock v:ext="edit"/>
            <v:shape id="_x0000_s1091" o:spid="_x0000_s1091" style="position:absolute;left:676;top:541;height:2;width:5046;" filled="f" stroked="t" coordorigin="676,541" coordsize="5046,0" path="m676,541l5722,541e">
              <v:path arrowok="t"/>
              <v:fill on="f" focussize="0,0"/>
              <v:stroke weight="0.25pt" color="#000000"/>
              <v:imagedata o:title=""/>
              <o:lock v:ext="edit"/>
            </v:shape>
          </v:group>
        </w:pict>
      </w:r>
      <w:r>
        <w:rPr>
          <w:rFonts w:hint="eastAsia" w:ascii="Arial" w:eastAsia="宋体"/>
          <w:spacing w:val="-3"/>
          <w:sz w:val="20"/>
          <w:lang w:val="en-US" w:eastAsia="zh-CN"/>
        </w:rPr>
        <w:t>分析仪，探针，压力连接器，充电器，快速使用手册，校准报告，仪器箱</w:t>
      </w:r>
    </w:p>
    <w:p>
      <w:pPr>
        <w:pStyle w:val="6"/>
        <w:spacing w:before="114" w:line="240" w:lineRule="auto"/>
        <w:ind w:right="99"/>
        <w:jc w:val="left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传感器选项</w:t>
      </w:r>
    </w:p>
    <w:p>
      <w:pPr>
        <w:pStyle w:val="7"/>
        <w:spacing w:line="240" w:lineRule="auto"/>
        <w:ind w:left="666" w:right="99" w:firstLine="0"/>
        <w:jc w:val="left"/>
      </w:pPr>
      <w:r>
        <w:rPr>
          <w:w w:val="110"/>
        </w:rPr>
        <w:t>•  H</w:t>
      </w:r>
      <w:r>
        <w:rPr>
          <w:w w:val="110"/>
          <w:sz w:val="16"/>
          <w:szCs w:val="16"/>
        </w:rPr>
        <w:t>2</w:t>
      </w:r>
      <w:r>
        <w:rPr>
          <w:w w:val="110"/>
        </w:rPr>
        <w:t>S</w:t>
      </w:r>
      <w:r>
        <w:rPr>
          <w:spacing w:val="-41"/>
          <w:w w:val="110"/>
        </w:rPr>
        <w:t xml:space="preserve"> </w:t>
      </w:r>
      <w:r>
        <w:rPr>
          <w:w w:val="110"/>
        </w:rPr>
        <w:t>0-200ppm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0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高浓度CO传感器，可替代标准CO传感器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9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ascii="Arial"/>
          <w:sz w:val="20"/>
        </w:rPr>
        <w:t>NO</w:t>
      </w:r>
      <w:r>
        <w:rPr>
          <w:rFonts w:ascii="Arial"/>
          <w:sz w:val="16"/>
        </w:rPr>
        <w:t xml:space="preserve">2 </w:t>
      </w:r>
      <w:r>
        <w:rPr>
          <w:rFonts w:hint="eastAsia" w:ascii="Arial" w:eastAsia="宋体"/>
          <w:sz w:val="20"/>
          <w:lang w:val="en-US" w:eastAsia="zh-CN"/>
        </w:rPr>
        <w:t>传感器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99" w:hanging="284"/>
        <w:jc w:val="left"/>
        <w:rPr>
          <w:rFonts w:ascii="Arial" w:hAnsi="Arial" w:eastAsia="Arial" w:cs="Arial"/>
          <w:color w:val="0000FF"/>
          <w:sz w:val="20"/>
          <w:szCs w:val="20"/>
        </w:rPr>
      </w:pPr>
      <w:r>
        <w:rPr>
          <w:rFonts w:ascii="Arial"/>
          <w:color w:val="0000FF"/>
          <w:sz w:val="20"/>
        </w:rPr>
        <w:t>SO</w:t>
      </w:r>
      <w:r>
        <w:rPr>
          <w:rFonts w:ascii="Arial"/>
          <w:color w:val="0000FF"/>
          <w:sz w:val="16"/>
        </w:rPr>
        <w:t xml:space="preserve">2 </w:t>
      </w:r>
      <w:r>
        <w:rPr>
          <w:rFonts w:hint="eastAsia" w:ascii="Arial" w:eastAsia="宋体"/>
          <w:color w:val="0000FF"/>
          <w:sz w:val="16"/>
          <w:lang w:val="en-US" w:eastAsia="zh-CN"/>
        </w:rPr>
        <w:t>传感器</w:t>
      </w:r>
      <w:r>
        <w:rPr>
          <w:rFonts w:ascii="Arial"/>
          <w:color w:val="0000FF"/>
          <w:spacing w:val="-26"/>
          <w:sz w:val="20"/>
        </w:rPr>
        <w:t xml:space="preserve"> </w:t>
      </w:r>
      <w:r>
        <w:rPr>
          <w:rFonts w:ascii="Arial"/>
          <w:color w:val="0000FF"/>
          <w:sz w:val="20"/>
        </w:rPr>
        <w:t>sensor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0" w:after="0" w:line="240" w:lineRule="auto"/>
        <w:ind w:left="950" w:right="99" w:hanging="284"/>
        <w:jc w:val="left"/>
        <w:rPr>
          <w:rFonts w:ascii="Arial" w:hAnsi="Arial" w:eastAsia="Arial" w:cs="Arial"/>
          <w:sz w:val="20"/>
          <w:szCs w:val="20"/>
        </w:rPr>
      </w:pPr>
      <w:r>
        <w:pict>
          <v:group id="_x0000_s1092" o:spid="_x0000_s1092" o:spt="203" style="position:absolute;left:0pt;margin-left:33.8pt;margin-top:16.85pt;height:0.1pt;width:252.3pt;mso-position-horizontal-relative:page;z-index:2048;mso-width-relative:page;mso-height-relative:page;" coordorigin="676,338" coordsize="5046,2">
            <o:lock v:ext="edit"/>
            <v:shape id="_x0000_s1093" o:spid="_x0000_s1093" style="position:absolute;left:676;top:338;height:2;width:5046;" filled="f" stroked="t" coordorigin="676,338" coordsize="5046,0" path="m676,338l5722,338e">
              <v:path arrowok="t"/>
              <v:fill on="f" focussize="0,0"/>
              <v:stroke weight="0.25pt" color="#000000"/>
              <v:imagedata o:title=""/>
              <o:lock v:ext="edit"/>
            </v:shape>
          </v:group>
        </w:pict>
      </w:r>
      <w:r>
        <w:pict>
          <v:group id="_x0000_s1094" o:spid="_x0000_s1094" o:spt="203" style="position:absolute;left:0pt;margin-left:35.3pt;margin-top:23pt;height:65.95pt;width:65.95pt;mso-position-horizontal-relative:page;z-index:2048;mso-width-relative:page;mso-height-relative:page;" coordorigin="706,461" coordsize="1319,1319">
            <o:lock v:ext="edit"/>
            <v:shape id="_x0000_s1095" o:spid="_x0000_s1095" o:spt="75" type="#_x0000_t75" style="position:absolute;left:1942;top:945;height:73;width:75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96" o:spid="_x0000_s1096" o:spt="75" type="#_x0000_t75" style="position:absolute;left:1442;top:836;height:182;width:358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97" o:spid="_x0000_s1097" o:spt="75" type="#_x0000_t75" style="position:absolute;left:1864;top:751;height:122;width:99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98" o:spid="_x0000_s1098" o:spt="75" type="#_x0000_t75" style="position:absolute;left:1800;top:672;height:58;width:71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99" o:spid="_x0000_s1099" o:spt="75" type="#_x0000_t75" style="position:absolute;left:1496;top:850;height:58;width:59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100" o:spid="_x0000_s1100" o:spt="75" type="#_x0000_t75" style="position:absolute;left:1915;top:840;height:105;width:87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101" o:spid="_x0000_s1101" o:spt="75" type="#_x0000_t75" style="position:absolute;left:1442;top:465;height:71;width:56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102" o:spid="_x0000_s1102" o:spt="75" type="#_x0000_t75" style="position:absolute;left:1497;top:474;height:231;width:352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103" o:spid="_x0000_s1103" o:spt="75" type="#_x0000_t75" style="position:absolute;left:714;top:676;height:342;width:571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104" o:spid="_x0000_s1104" o:spt="75" type="#_x0000_t75" style="position:absolute;left:730;top:840;height:104;width:185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105" o:spid="_x0000_s1105" o:spt="75" type="#_x0000_t75" style="position:absolute;left:1231;top:465;height:72;width:54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106" o:spid="_x0000_s1106" o:spt="75" type="#_x0000_t75" style="position:absolute;left:878;top:474;height:435;width:353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107" o:spid="_x0000_s1107" o:spt="75" type="#_x0000_t75" style="position:absolute;left:1512;top:1365;height:398;width:33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08" o:spid="_x0000_s1108" o:spt="75" type="#_x0000_t75" style="position:absolute;left:1809;top:1309;height:101;width:189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109" o:spid="_x0000_s1109" o:spt="75" type="#_x0000_t75" style="position:absolute;left:889;top:1343;height:423;width:344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110" o:spid="_x0000_s1110" o:spt="75" type="#_x0000_t75" style="position:absolute;left:734;top:1309;height:97;width:185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111" o:spid="_x0000_s1111" o:spt="75" type="#_x0000_t75" style="position:absolute;left:706;top:461;height:1319;width:1319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112" o:spid="_x0000_s1112" o:spt="75" type="#_x0000_t75" style="position:absolute;left:715;top:1227;height:549;width:1301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113" o:spid="_x0000_s1113" o:spt="75" type="#_x0000_t75" style="position:absolute;left:1667;top:784;height:234;width:292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114" o:spid="_x0000_s1114" o:spt="75" type="#_x0000_t75" style="position:absolute;left:1555;top:705;height:181;width:26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115" o:spid="_x0000_s1115" o:spt="75" type="#_x0000_t75" style="position:absolute;left:1231;top:528;height:250;width:54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16" o:spid="_x0000_s1116" o:spt="75" type="#_x0000_t75" style="position:absolute;left:1442;top:526;height:324;width:5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117" o:spid="_x0000_s1117" o:spt="75" type="#_x0000_t75" style="position:absolute;left:1810;top:873;height:71;width:132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118" o:spid="_x0000_s1118" o:spt="75" type="#_x0000_t75" style="position:absolute;left:1109;top:538;height:209;width:12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119" o:spid="_x0000_s1119" o:spt="75" type="#_x0000_t75" style="position:absolute;left:1496;top:536;height:333;width:304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120" o:spid="_x0000_s1120" o:spt="75" type="#_x0000_t75" style="position:absolute;left:1800;top:1018;height:217;width:169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121" o:spid="_x0000_s1121" o:spt="75" type="#_x0000_t75" style="position:absolute;left:1598;top:730;height:189;width:267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122" o:spid="_x0000_s1122" o:spt="75" type="#_x0000_t75" style="position:absolute;left:1285;top:522;height:314;width:157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23" o:spid="_x0000_s1123" o:spt="202" type="#_x0000_t202" style="position:absolute;left:706;top:461;height:1319;width:131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</w:p>
                  <w:p>
                    <w:pPr>
                      <w:spacing w:before="10" w:line="240" w:lineRule="auto"/>
                      <w:rPr>
                        <w:rFonts w:ascii="Arial" w:hAnsi="Arial" w:eastAsia="Arial" w:cs="Arial"/>
                        <w:sz w:val="15"/>
                        <w:szCs w:val="15"/>
                      </w:rPr>
                    </w:pPr>
                  </w:p>
                  <w:p>
                    <w:pPr>
                      <w:spacing w:before="0"/>
                      <w:ind w:left="160" w:right="0" w:firstLine="0"/>
                      <w:jc w:val="left"/>
                      <w:rPr>
                        <w:rFonts w:ascii="Arial" w:hAnsi="Arial" w:eastAsia="Arial" w:cs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7"/>
                        <w:sz w:val="13"/>
                      </w:rPr>
                      <w:t>Made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98"/>
                        <w:sz w:val="13"/>
                      </w:rPr>
                      <w:t>in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13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4"/>
                        <w:sz w:val="13"/>
                      </w:rPr>
                      <w:t>UK</w:t>
                    </w:r>
                  </w:p>
                </w:txbxContent>
              </v:textbox>
            </v:shape>
          </v:group>
        </w:pict>
      </w:r>
      <w:r>
        <w:rPr>
          <w:rFonts w:ascii="Arial"/>
          <w:sz w:val="20"/>
        </w:rPr>
        <w:t>CO</w:t>
      </w:r>
      <w:r>
        <w:rPr>
          <w:rFonts w:ascii="Arial"/>
          <w:sz w:val="16"/>
        </w:rPr>
        <w:t xml:space="preserve">2 </w:t>
      </w:r>
      <w:r>
        <w:rPr>
          <w:rFonts w:hint="eastAsia" w:ascii="Arial" w:eastAsia="宋体"/>
          <w:sz w:val="16"/>
          <w:lang w:val="en-US" w:eastAsia="zh-CN"/>
        </w:rPr>
        <w:t>红外传感器，测量范围</w:t>
      </w:r>
      <w:r>
        <w:rPr>
          <w:rFonts w:ascii="Arial"/>
          <w:sz w:val="20"/>
        </w:rPr>
        <w:t>0-20%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9" w:line="240" w:lineRule="auto"/>
        <w:rPr>
          <w:rFonts w:ascii="Arial" w:hAnsi="Arial" w:eastAsia="Arial" w:cs="Arial"/>
          <w:sz w:val="21"/>
          <w:szCs w:val="21"/>
        </w:rPr>
      </w:pPr>
    </w:p>
    <w:p>
      <w:pPr>
        <w:spacing w:before="0" w:line="268" w:lineRule="auto"/>
        <w:ind w:left="2186" w:right="684" w:firstLine="0"/>
        <w:jc w:val="left"/>
        <w:rPr>
          <w:rFonts w:ascii="Arial" w:hAnsi="Arial" w:eastAsia="Arial" w:cs="Arial"/>
          <w:sz w:val="21"/>
          <w:szCs w:val="21"/>
        </w:rPr>
      </w:pPr>
      <w:r>
        <w:rPr>
          <w:rFonts w:ascii="Arial"/>
          <w:w w:val="105"/>
          <w:sz w:val="21"/>
        </w:rPr>
        <w:t>Independently tested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by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sz w:val="21"/>
        </w:rPr>
        <w:t>TUV SUD to:</w:t>
      </w:r>
      <w:r>
        <w:rPr>
          <w:rFonts w:ascii="Arial"/>
          <w:spacing w:val="-23"/>
          <w:sz w:val="21"/>
        </w:rPr>
        <w:t xml:space="preserve"> </w:t>
      </w:r>
      <w:r>
        <w:rPr>
          <w:rFonts w:ascii="Arial"/>
          <w:sz w:val="21"/>
        </w:rPr>
        <w:t>EN50379</w:t>
      </w:r>
    </w:p>
    <w:p>
      <w:pPr>
        <w:spacing w:before="0"/>
        <w:ind w:left="2186" w:right="99" w:firstLine="0"/>
        <w:jc w:val="left"/>
        <w:rPr>
          <w:rFonts w:ascii="Arial" w:hAnsi="Arial" w:eastAsia="Arial" w:cs="Arial"/>
          <w:sz w:val="21"/>
          <w:szCs w:val="21"/>
        </w:rPr>
      </w:pPr>
      <w:r>
        <w:rPr>
          <w:rFonts w:ascii="Arial"/>
          <w:sz w:val="21"/>
        </w:rPr>
        <w:t>Use for: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BS7967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44" w:after="0" w:line="249" w:lineRule="auto"/>
        <w:ind w:left="950" w:right="349" w:hanging="284"/>
        <w:jc w:val="left"/>
        <w:rPr>
          <w:rFonts w:ascii="Arial" w:hAnsi="Arial" w:eastAsia="Arial" w:cs="Arial"/>
          <w:sz w:val="30"/>
          <w:szCs w:val="30"/>
        </w:rPr>
      </w:pPr>
      <w:r>
        <w:rPr>
          <w:rFonts w:ascii="Arial"/>
          <w:sz w:val="30"/>
        </w:rPr>
        <w:br w:type="column"/>
      </w:r>
      <w:r>
        <w:rPr>
          <w:rFonts w:hint="eastAsia" w:ascii="Arial" w:eastAsia="宋体"/>
          <w:sz w:val="30"/>
          <w:lang w:val="en-US" w:eastAsia="zh-CN"/>
        </w:rPr>
        <w:t>最新烟气分析仪，最多可选配七种气体传感器</w:t>
      </w:r>
      <w:r>
        <w:rPr>
          <w:rFonts w:ascii="Arial"/>
          <w:sz w:val="30"/>
        </w:rPr>
        <w:t>CO (0-10,000 ppm), CO</w:t>
      </w:r>
      <w:r>
        <w:rPr>
          <w:rFonts w:ascii="Arial"/>
          <w:sz w:val="22"/>
        </w:rPr>
        <w:t>2</w:t>
      </w:r>
      <w:r>
        <w:rPr>
          <w:rFonts w:ascii="Arial"/>
          <w:sz w:val="30"/>
        </w:rPr>
        <w:t>, O</w:t>
      </w:r>
      <w:r>
        <w:rPr>
          <w:rFonts w:ascii="Arial"/>
          <w:sz w:val="22"/>
        </w:rPr>
        <w:t>2</w:t>
      </w:r>
      <w:r>
        <w:rPr>
          <w:rFonts w:ascii="Arial"/>
          <w:sz w:val="30"/>
        </w:rPr>
        <w:t>,</w:t>
      </w:r>
      <w:r>
        <w:rPr>
          <w:rFonts w:ascii="Arial"/>
          <w:spacing w:val="-54"/>
          <w:sz w:val="30"/>
        </w:rPr>
        <w:t xml:space="preserve"> </w:t>
      </w:r>
      <w:r>
        <w:rPr>
          <w:rFonts w:ascii="Arial"/>
          <w:sz w:val="30"/>
        </w:rPr>
        <w:t>NO,</w:t>
      </w:r>
      <w:r>
        <w:rPr>
          <w:rFonts w:ascii="Arial"/>
          <w:w w:val="96"/>
          <w:sz w:val="30"/>
        </w:rPr>
        <w:t xml:space="preserve"> </w:t>
      </w:r>
      <w:r>
        <w:rPr>
          <w:rFonts w:ascii="Arial"/>
          <w:sz w:val="30"/>
        </w:rPr>
        <w:t>NO</w:t>
      </w:r>
      <w:r>
        <w:rPr>
          <w:rFonts w:ascii="Arial"/>
          <w:sz w:val="22"/>
        </w:rPr>
        <w:t>2</w:t>
      </w:r>
      <w:r>
        <w:rPr>
          <w:rFonts w:ascii="Arial"/>
          <w:sz w:val="30"/>
        </w:rPr>
        <w:t>, SO</w:t>
      </w:r>
      <w:r>
        <w:rPr>
          <w:rFonts w:ascii="Arial"/>
          <w:sz w:val="22"/>
        </w:rPr>
        <w:t xml:space="preserve">2 </w:t>
      </w:r>
      <w:r>
        <w:rPr>
          <w:rFonts w:ascii="Arial"/>
          <w:sz w:val="30"/>
        </w:rPr>
        <w:t>&amp;</w:t>
      </w:r>
      <w:r>
        <w:rPr>
          <w:rFonts w:ascii="Arial"/>
          <w:spacing w:val="-28"/>
          <w:sz w:val="30"/>
        </w:rPr>
        <w:t xml:space="preserve"> </w:t>
      </w:r>
      <w:r>
        <w:rPr>
          <w:rFonts w:ascii="Arial"/>
          <w:sz w:val="30"/>
        </w:rPr>
        <w:t>H</w:t>
      </w:r>
      <w:r>
        <w:rPr>
          <w:rFonts w:ascii="Arial"/>
          <w:sz w:val="22"/>
        </w:rPr>
        <w:t>2</w:t>
      </w:r>
      <w:r>
        <w:rPr>
          <w:rFonts w:ascii="Arial"/>
          <w:sz w:val="30"/>
        </w:rPr>
        <w:t>S</w:t>
      </w:r>
    </w:p>
    <w:p>
      <w:pPr>
        <w:pStyle w:val="11"/>
        <w:numPr>
          <w:ilvl w:val="1"/>
          <w:numId w:val="1"/>
        </w:numPr>
        <w:tabs>
          <w:tab w:val="left" w:pos="1154"/>
        </w:tabs>
        <w:spacing w:before="3" w:after="0" w:line="240" w:lineRule="auto"/>
        <w:ind w:left="1153" w:right="349" w:hanging="203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hAnsi="Arial" w:eastAsia="宋体" w:cs="Arial"/>
          <w:sz w:val="30"/>
          <w:szCs w:val="30"/>
          <w:lang w:val="en-US" w:eastAsia="zh-CN"/>
        </w:rPr>
        <w:t>适用于大型设备</w:t>
      </w:r>
    </w:p>
    <w:p>
      <w:pPr>
        <w:pStyle w:val="11"/>
        <w:numPr>
          <w:ilvl w:val="1"/>
          <w:numId w:val="1"/>
        </w:numPr>
        <w:tabs>
          <w:tab w:val="left" w:pos="1154"/>
        </w:tabs>
        <w:spacing w:before="17" w:after="0" w:line="240" w:lineRule="auto"/>
        <w:ind w:left="1153" w:right="349" w:hanging="203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eastAsia="宋体"/>
          <w:sz w:val="30"/>
          <w:lang w:val="en-US" w:eastAsia="zh-CN"/>
        </w:rPr>
        <w:t>内置超量程保护，预付传感器损坏</w:t>
      </w:r>
    </w:p>
    <w:p>
      <w:pPr>
        <w:pStyle w:val="11"/>
        <w:numPr>
          <w:ilvl w:val="1"/>
          <w:numId w:val="1"/>
        </w:numPr>
        <w:tabs>
          <w:tab w:val="left" w:pos="1154"/>
        </w:tabs>
        <w:spacing w:before="17" w:after="0" w:line="240" w:lineRule="auto"/>
        <w:ind w:left="1153" w:right="349" w:hanging="203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eastAsia="宋体"/>
          <w:sz w:val="30"/>
          <w:lang w:val="en-US" w:eastAsia="zh-CN"/>
        </w:rPr>
        <w:t>直观的用户键盘和按键,使用方便</w:t>
      </w:r>
    </w:p>
    <w:p>
      <w:pPr>
        <w:pStyle w:val="11"/>
        <w:numPr>
          <w:ilvl w:val="0"/>
          <w:numId w:val="1"/>
        </w:numPr>
        <w:tabs>
          <w:tab w:val="left" w:pos="909"/>
        </w:tabs>
        <w:spacing w:before="17" w:after="0" w:line="240" w:lineRule="auto"/>
        <w:ind w:left="908" w:right="349" w:hanging="242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eastAsia="宋体"/>
          <w:sz w:val="30"/>
          <w:lang w:val="en-US" w:eastAsia="zh-CN"/>
        </w:rPr>
        <w:t>彩色大屏幕图像显示-可根据需要进行设置</w:t>
      </w:r>
    </w:p>
    <w:p>
      <w:pPr>
        <w:pStyle w:val="11"/>
        <w:numPr>
          <w:ilvl w:val="0"/>
          <w:numId w:val="1"/>
        </w:numPr>
        <w:tabs>
          <w:tab w:val="left" w:pos="909"/>
        </w:tabs>
        <w:spacing w:before="3" w:after="0" w:line="240" w:lineRule="auto"/>
        <w:ind w:left="908" w:right="349" w:hanging="242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eastAsia="宋体"/>
          <w:sz w:val="30"/>
          <w:lang w:val="en-US" w:eastAsia="zh-CN"/>
        </w:rPr>
        <w:t>气体浓度趋势显示</w:t>
      </w:r>
    </w:p>
    <w:p>
      <w:pPr>
        <w:pStyle w:val="11"/>
        <w:numPr>
          <w:ilvl w:val="1"/>
          <w:numId w:val="1"/>
        </w:numPr>
        <w:tabs>
          <w:tab w:val="left" w:pos="1154"/>
        </w:tabs>
        <w:spacing w:before="17" w:after="0" w:line="249" w:lineRule="auto"/>
        <w:ind w:left="950" w:right="559" w:firstLine="0"/>
        <w:jc w:val="left"/>
        <w:rPr>
          <w:rFonts w:ascii="Arial" w:hAnsi="Arial" w:eastAsia="Arial" w:cs="Arial"/>
          <w:sz w:val="30"/>
          <w:szCs w:val="30"/>
        </w:rPr>
      </w:pPr>
      <w:r>
        <w:rPr>
          <w:rFonts w:hint="eastAsia" w:ascii="Arial" w:eastAsia="宋体"/>
          <w:sz w:val="30"/>
          <w:lang w:val="en-US" w:eastAsia="zh-CN"/>
        </w:rPr>
        <w:t>同时显示4种参数，适用于长时间观测</w:t>
      </w:r>
    </w:p>
    <w:p>
      <w:pPr>
        <w:spacing w:before="2" w:line="240" w:lineRule="auto"/>
        <w:rPr>
          <w:rFonts w:ascii="Arial" w:hAnsi="Arial" w:eastAsia="Arial" w:cs="Arial"/>
          <w:sz w:val="5"/>
          <w:szCs w:val="5"/>
        </w:rPr>
      </w:pPr>
    </w:p>
    <w:p>
      <w:pPr>
        <w:spacing w:line="20" w:lineRule="exact"/>
        <w:ind w:left="684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24" o:spid="_x0000_s1124" o:spt="203" style="height:0.25pt;width:252.55pt;" coordsize="5051,5">
            <o:lock v:ext="edit"/>
            <v:group id="_x0000_s1125" o:spid="_x0000_s1125" o:spt="203" style="position:absolute;left:3;top:3;height:2;width:5046;" coordorigin="3,3" coordsize="5046,2">
              <o:lock v:ext="edit"/>
              <v:shape id="_x0000_s1126" o:spid="_x0000_s1126" style="position:absolute;left:3;top:3;height:2;width:5046;" filled="f" stroked="t" coordorigin="3,3" coordsize="5046,0" path="m3,3l5048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spacing w:line="240" w:lineRule="auto"/>
        <w:ind w:right="349"/>
        <w:jc w:val="left"/>
        <w:rPr>
          <w:rFonts w:hint="eastAsia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应用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9" w:lineRule="auto"/>
        <w:ind w:left="950" w:right="473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工业安装、调试和服务</w:t>
      </w:r>
      <w:r>
        <w:rPr>
          <w:rFonts w:ascii="Arial"/>
          <w:sz w:val="20"/>
        </w:rPr>
        <w:t>/</w:t>
      </w:r>
      <w:r>
        <w:rPr>
          <w:rFonts w:ascii="Arial"/>
          <w:w w:val="96"/>
          <w:sz w:val="20"/>
        </w:rPr>
        <w:t xml:space="preserve"> </w:t>
      </w:r>
      <w:r>
        <w:rPr>
          <w:rFonts w:hint="eastAsia" w:ascii="Arial" w:eastAsia="宋体"/>
          <w:w w:val="96"/>
          <w:sz w:val="20"/>
          <w:lang w:val="en-US" w:eastAsia="zh-CN"/>
        </w:rPr>
        <w:t>石油、气体或生物装置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3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安全检查---房间内或设备周边的CO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燃烧表现检查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燃烧效率检查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烟道通风</w:t>
      </w:r>
    </w:p>
    <w:p>
      <w:pPr>
        <w:spacing w:before="1" w:line="240" w:lineRule="auto"/>
        <w:rPr>
          <w:rFonts w:ascii="Arial" w:hAnsi="Arial" w:eastAsia="Arial" w:cs="Arial"/>
          <w:sz w:val="6"/>
          <w:szCs w:val="6"/>
        </w:rPr>
      </w:pPr>
    </w:p>
    <w:p>
      <w:pPr>
        <w:spacing w:line="20" w:lineRule="exact"/>
        <w:ind w:left="684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27" o:spid="_x0000_s1127" o:spt="203" style="height:0.25pt;width:252.55pt;" coordsize="5051,5">
            <o:lock v:ext="edit"/>
            <v:group id="_x0000_s1128" o:spid="_x0000_s1128" o:spt="203" style="position:absolute;left:3;top:3;height:2;width:5046;" coordorigin="3,3" coordsize="5046,2">
              <o:lock v:ext="edit"/>
              <v:shape id="_x0000_s1129" o:spid="_x0000_s1129" style="position:absolute;left:3;top:3;height:2;width:5046;" filled="f" stroked="t" coordorigin="3,3" coordsize="5046,0" path="m3,3l5048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spacing w:before="5" w:line="240" w:lineRule="auto"/>
        <w:ind w:right="349"/>
        <w:jc w:val="left"/>
        <w:rPr>
          <w:rFonts w:hint="eastAsia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测量</w:t>
      </w:r>
    </w:p>
    <w:p>
      <w:pPr>
        <w:pStyle w:val="7"/>
        <w:spacing w:line="240" w:lineRule="auto"/>
        <w:ind w:left="666" w:right="349" w:firstLine="0"/>
        <w:jc w:val="left"/>
      </w:pPr>
      <w:r>
        <w:rPr>
          <w:w w:val="115"/>
        </w:rPr>
        <w:t>• O</w:t>
      </w:r>
      <w:r>
        <w:rPr>
          <w:w w:val="115"/>
          <w:sz w:val="16"/>
          <w:szCs w:val="16"/>
        </w:rPr>
        <w:t>2</w:t>
      </w:r>
      <w:r>
        <w:rPr>
          <w:spacing w:val="24"/>
          <w:w w:val="115"/>
          <w:sz w:val="16"/>
          <w:szCs w:val="16"/>
        </w:rPr>
        <w:t xml:space="preserve"> </w:t>
      </w:r>
      <w:r>
        <w:rPr>
          <w:w w:val="115"/>
        </w:rPr>
        <w:t>0-21%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ascii="Arial"/>
          <w:sz w:val="20"/>
        </w:rPr>
        <w:t>CO 0-10,000ppm (</w:t>
      </w:r>
      <w:r>
        <w:rPr>
          <w:rFonts w:hint="eastAsia" w:ascii="Arial" w:eastAsia="宋体"/>
          <w:sz w:val="20"/>
          <w:lang w:val="en-US" w:eastAsia="zh-CN"/>
        </w:rPr>
        <w:t>氢气补偿</w:t>
      </w:r>
      <w:r>
        <w:rPr>
          <w:rFonts w:ascii="Arial"/>
          <w:sz w:val="20"/>
        </w:rPr>
        <w:t>)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color w:val="0000FF"/>
          <w:sz w:val="20"/>
          <w:szCs w:val="20"/>
        </w:rPr>
      </w:pPr>
      <w:r>
        <w:rPr>
          <w:rFonts w:hint="eastAsia" w:ascii="Arial" w:eastAsia="宋体"/>
          <w:color w:val="0000FF"/>
          <w:sz w:val="20"/>
          <w:lang w:val="en-US" w:eastAsia="zh-CN"/>
        </w:rPr>
        <w:t>压差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0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pacing w:val="-3"/>
          <w:sz w:val="20"/>
          <w:lang w:val="en-US" w:eastAsia="zh-CN"/>
        </w:rPr>
        <w:t>温度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 xml:space="preserve">- </w:t>
      </w:r>
      <w:r>
        <w:rPr>
          <w:rFonts w:hint="eastAsia" w:ascii="Arial" w:eastAsia="宋体"/>
          <w:sz w:val="20"/>
          <w:lang w:val="en-US" w:eastAsia="zh-CN"/>
        </w:rPr>
        <w:t>入口/烟气/温差/环境</w:t>
      </w:r>
    </w:p>
    <w:p>
      <w:pPr>
        <w:pStyle w:val="7"/>
        <w:spacing w:before="66" w:line="240" w:lineRule="auto"/>
        <w:ind w:left="666" w:right="349" w:firstLine="0"/>
        <w:jc w:val="left"/>
      </w:pPr>
      <w:r>
        <w:t>*</w:t>
      </w:r>
      <w:r>
        <w:rPr>
          <w:spacing w:val="-9"/>
        </w:rPr>
        <w:t xml:space="preserve"> </w:t>
      </w:r>
      <w:r>
        <w:rPr>
          <w:rFonts w:hint="eastAsia" w:eastAsia="宋体"/>
          <w:spacing w:val="-9"/>
          <w:lang w:val="en-US" w:eastAsia="zh-CN"/>
        </w:rPr>
        <w:t>另外5个可选传感器</w:t>
      </w:r>
    </w:p>
    <w:p>
      <w:pPr>
        <w:pStyle w:val="7"/>
        <w:tabs>
          <w:tab w:val="left" w:pos="3486"/>
        </w:tabs>
        <w:spacing w:before="30" w:line="240" w:lineRule="auto"/>
        <w:ind w:left="666" w:right="349" w:firstLine="0"/>
        <w:jc w:val="left"/>
      </w:pPr>
      <w:r>
        <w:rPr>
          <w:w w:val="115"/>
        </w:rPr>
        <w:t xml:space="preserve">•  </w:t>
      </w:r>
      <w:r>
        <w:rPr>
          <w:w w:val="110"/>
        </w:rPr>
        <w:t>* CO</w:t>
      </w:r>
      <w:r>
        <w:rPr>
          <w:spacing w:val="-34"/>
          <w:w w:val="110"/>
        </w:rPr>
        <w:t xml:space="preserve"> </w:t>
      </w:r>
      <w:r>
        <w:rPr>
          <w:w w:val="110"/>
        </w:rPr>
        <w:t>0-10%</w:t>
      </w:r>
      <w:r>
        <w:rPr>
          <w:w w:val="110"/>
        </w:rPr>
        <w:tab/>
      </w:r>
      <w:r>
        <w:rPr>
          <w:w w:val="115"/>
        </w:rPr>
        <w:t xml:space="preserve">•  </w:t>
      </w:r>
      <w:r>
        <w:rPr>
          <w:w w:val="110"/>
        </w:rPr>
        <w:t>* CO</w:t>
      </w:r>
      <w:r>
        <w:rPr>
          <w:w w:val="110"/>
          <w:sz w:val="16"/>
          <w:szCs w:val="16"/>
        </w:rPr>
        <w:t>2</w:t>
      </w:r>
      <w:r>
        <w:rPr>
          <w:spacing w:val="-35"/>
          <w:w w:val="110"/>
          <w:sz w:val="16"/>
          <w:szCs w:val="16"/>
        </w:rPr>
        <w:t xml:space="preserve"> </w:t>
      </w:r>
      <w:r>
        <w:rPr>
          <w:w w:val="110"/>
        </w:rPr>
        <w:t>0-20%</w:t>
      </w:r>
    </w:p>
    <w:p>
      <w:pPr>
        <w:pStyle w:val="7"/>
        <w:tabs>
          <w:tab w:val="left" w:pos="3486"/>
        </w:tabs>
        <w:spacing w:line="240" w:lineRule="auto"/>
        <w:ind w:left="666" w:right="349" w:firstLine="0"/>
        <w:jc w:val="left"/>
      </w:pPr>
      <w:r>
        <w:rPr>
          <w:w w:val="115"/>
        </w:rPr>
        <w:t xml:space="preserve">• </w:t>
      </w:r>
      <w:r>
        <w:rPr>
          <w:w w:val="110"/>
        </w:rPr>
        <w:t>* NO</w:t>
      </w:r>
      <w:r>
        <w:rPr>
          <w:spacing w:val="-12"/>
          <w:w w:val="110"/>
        </w:rPr>
        <w:t xml:space="preserve"> </w:t>
      </w:r>
      <w:r>
        <w:rPr>
          <w:w w:val="110"/>
        </w:rPr>
        <w:t>0-5,000ppm</w:t>
      </w:r>
      <w:r>
        <w:rPr>
          <w:w w:val="110"/>
        </w:rPr>
        <w:tab/>
      </w:r>
      <w:r>
        <w:rPr>
          <w:w w:val="115"/>
        </w:rPr>
        <w:t xml:space="preserve">• </w:t>
      </w:r>
      <w:r>
        <w:rPr>
          <w:w w:val="110"/>
        </w:rPr>
        <w:t>* NO</w:t>
      </w:r>
      <w:r>
        <w:rPr>
          <w:w w:val="110"/>
          <w:sz w:val="16"/>
          <w:szCs w:val="16"/>
        </w:rPr>
        <w:t>2</w:t>
      </w:r>
      <w:r>
        <w:rPr>
          <w:spacing w:val="-11"/>
          <w:w w:val="110"/>
          <w:sz w:val="16"/>
          <w:szCs w:val="16"/>
        </w:rPr>
        <w:t xml:space="preserve"> </w:t>
      </w:r>
      <w:r>
        <w:rPr>
          <w:w w:val="110"/>
        </w:rPr>
        <w:t>0-1,000ppm</w:t>
      </w:r>
    </w:p>
    <w:p>
      <w:pPr>
        <w:pStyle w:val="7"/>
        <w:tabs>
          <w:tab w:val="left" w:pos="3486"/>
        </w:tabs>
        <w:spacing w:line="240" w:lineRule="auto"/>
        <w:ind w:left="666" w:right="349" w:firstLine="0"/>
        <w:jc w:val="left"/>
      </w:pPr>
      <w:r>
        <w:rPr>
          <w:w w:val="115"/>
        </w:rPr>
        <w:t xml:space="preserve">• </w:t>
      </w:r>
      <w:r>
        <w:rPr>
          <w:w w:val="110"/>
        </w:rPr>
        <w:t>* SO</w:t>
      </w:r>
      <w:r>
        <w:rPr>
          <w:w w:val="110"/>
          <w:sz w:val="16"/>
          <w:szCs w:val="16"/>
        </w:rPr>
        <w:t>2</w:t>
      </w:r>
      <w:r>
        <w:rPr>
          <w:spacing w:val="6"/>
          <w:w w:val="110"/>
          <w:sz w:val="16"/>
          <w:szCs w:val="16"/>
        </w:rPr>
        <w:t xml:space="preserve"> </w:t>
      </w:r>
      <w:r>
        <w:rPr>
          <w:w w:val="110"/>
        </w:rPr>
        <w:t>0-100ppm</w:t>
      </w:r>
      <w:r>
        <w:rPr>
          <w:w w:val="110"/>
        </w:rPr>
        <w:tab/>
      </w:r>
      <w:r>
        <w:rPr>
          <w:w w:val="115"/>
        </w:rPr>
        <w:t xml:space="preserve">• </w:t>
      </w:r>
      <w:r>
        <w:rPr>
          <w:w w:val="110"/>
        </w:rPr>
        <w:t>* SO</w:t>
      </w:r>
      <w:r>
        <w:rPr>
          <w:w w:val="110"/>
          <w:sz w:val="16"/>
          <w:szCs w:val="16"/>
        </w:rPr>
        <w:t>2</w:t>
      </w:r>
      <w:r>
        <w:rPr>
          <w:spacing w:val="-15"/>
          <w:w w:val="110"/>
          <w:sz w:val="16"/>
          <w:szCs w:val="16"/>
        </w:rPr>
        <w:t xml:space="preserve"> </w:t>
      </w:r>
      <w:r>
        <w:rPr>
          <w:w w:val="110"/>
        </w:rPr>
        <w:t>0-5,000ppm</w:t>
      </w:r>
    </w:p>
    <w:p>
      <w:pPr>
        <w:pStyle w:val="7"/>
        <w:spacing w:line="240" w:lineRule="auto"/>
        <w:ind w:left="666" w:right="349" w:hanging="1"/>
        <w:jc w:val="left"/>
      </w:pPr>
      <w:r>
        <w:rPr>
          <w:w w:val="115"/>
        </w:rPr>
        <w:t xml:space="preserve">• </w:t>
      </w:r>
      <w:r>
        <w:rPr>
          <w:w w:val="110"/>
        </w:rPr>
        <w:t>* H</w:t>
      </w:r>
      <w:r>
        <w:rPr>
          <w:w w:val="110"/>
          <w:sz w:val="16"/>
          <w:szCs w:val="16"/>
        </w:rPr>
        <w:t>2</w:t>
      </w:r>
      <w:r>
        <w:rPr>
          <w:w w:val="110"/>
        </w:rPr>
        <w:t>S</w:t>
      </w:r>
      <w:r>
        <w:rPr>
          <w:spacing w:val="-2"/>
          <w:w w:val="110"/>
        </w:rPr>
        <w:t xml:space="preserve"> </w:t>
      </w:r>
      <w:r>
        <w:rPr>
          <w:w w:val="110"/>
        </w:rPr>
        <w:t>0-200ppm</w:t>
      </w:r>
    </w:p>
    <w:p>
      <w:pPr>
        <w:spacing w:before="4" w:line="240" w:lineRule="auto"/>
        <w:rPr>
          <w:rFonts w:ascii="Arial" w:hAnsi="Arial" w:eastAsia="Arial" w:cs="Arial"/>
          <w:sz w:val="4"/>
          <w:szCs w:val="4"/>
        </w:rPr>
      </w:pPr>
    </w:p>
    <w:p>
      <w:pPr>
        <w:spacing w:line="20" w:lineRule="exact"/>
        <w:ind w:left="684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30" o:spid="_x0000_s1130" o:spt="203" style="height:0.25pt;width:252.55pt;" coordsize="5051,5">
            <o:lock v:ext="edit"/>
            <v:group id="_x0000_s1131" o:spid="_x0000_s1131" o:spt="203" style="position:absolute;left:3;top:3;height:2;width:5046;" coordorigin="3,3" coordsize="5046,2">
              <o:lock v:ext="edit"/>
              <v:shape id="_x0000_s1132" o:spid="_x0000_s1132" style="position:absolute;left:3;top:3;height:2;width:5046;" filled="f" stroked="t" coordorigin="3,3" coordsize="5046,0" path="m3,3l5048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spacing w:before="25" w:line="240" w:lineRule="auto"/>
        <w:ind w:right="349"/>
        <w:jc w:val="left"/>
        <w:rPr>
          <w:rFonts w:hint="eastAsia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计算值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350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w w:val="105"/>
          <w:sz w:val="20"/>
          <w:szCs w:val="20"/>
        </w:rPr>
        <w:t>CO</w:t>
      </w:r>
      <w:r>
        <w:rPr>
          <w:rFonts w:ascii="Arial" w:hAnsi="Arial" w:eastAsia="Arial" w:cs="Arial"/>
          <w:w w:val="105"/>
          <w:sz w:val="16"/>
          <w:szCs w:val="16"/>
        </w:rPr>
        <w:t xml:space="preserve">2 </w:t>
      </w:r>
      <w:r>
        <w:rPr>
          <w:rFonts w:ascii="Arial" w:hAnsi="Arial" w:eastAsia="Arial" w:cs="Arial"/>
          <w:w w:val="105"/>
          <w:sz w:val="20"/>
          <w:szCs w:val="20"/>
        </w:rPr>
        <w:t>-</w:t>
      </w:r>
      <w:r>
        <w:rPr>
          <w:rFonts w:ascii="Arial" w:hAnsi="Arial" w:eastAsia="Arial" w:cs="Arial"/>
          <w:spacing w:val="-32"/>
          <w:w w:val="105"/>
          <w:sz w:val="20"/>
          <w:szCs w:val="20"/>
        </w:rPr>
        <w:t xml:space="preserve"> </w:t>
      </w:r>
      <w:r>
        <w:rPr>
          <w:rFonts w:ascii="Arial" w:hAnsi="Arial" w:eastAsia="Arial" w:cs="Arial"/>
          <w:w w:val="105"/>
          <w:sz w:val="20"/>
          <w:szCs w:val="20"/>
        </w:rPr>
        <w:t>0-99%</w:t>
      </w:r>
      <w:r>
        <w:rPr>
          <w:rFonts w:ascii="Arial" w:hAnsi="Arial" w:eastAsia="Arial" w:cs="Arial"/>
          <w:w w:val="10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</w:t>
      </w:r>
      <w:r>
        <w:rPr>
          <w:rFonts w:ascii="Arial" w:hAnsi="Arial" w:eastAsia="Arial" w:cs="Arial"/>
          <w:w w:val="110"/>
          <w:sz w:val="20"/>
          <w:szCs w:val="20"/>
        </w:rPr>
        <w:t>CO/CO</w:t>
      </w:r>
      <w:r>
        <w:rPr>
          <w:rFonts w:ascii="Arial" w:hAnsi="Arial" w:eastAsia="Arial" w:cs="Arial"/>
          <w:w w:val="110"/>
          <w:sz w:val="16"/>
          <w:szCs w:val="16"/>
        </w:rPr>
        <w:t>2</w:t>
      </w:r>
      <w:r>
        <w:rPr>
          <w:rFonts w:ascii="Arial" w:hAnsi="Arial" w:eastAsia="Arial" w:cs="Arial"/>
          <w:spacing w:val="20"/>
          <w:w w:val="110"/>
          <w:sz w:val="16"/>
          <w:szCs w:val="16"/>
        </w:rPr>
        <w:t xml:space="preserve"> </w:t>
      </w:r>
      <w:r>
        <w:rPr>
          <w:rFonts w:ascii="Arial" w:hAnsi="Arial" w:eastAsia="Arial" w:cs="Arial"/>
          <w:w w:val="110"/>
          <w:sz w:val="20"/>
          <w:szCs w:val="20"/>
        </w:rPr>
        <w:t>ratio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3506"/>
        </w:tabs>
        <w:spacing w:before="12" w:after="0" w:line="240" w:lineRule="auto"/>
        <w:ind w:left="950" w:right="140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w w:val="95"/>
          <w:sz w:val="20"/>
          <w:szCs w:val="20"/>
        </w:rPr>
        <w:t>Excess</w:t>
      </w:r>
      <w:r>
        <w:rPr>
          <w:rFonts w:ascii="Arial" w:hAnsi="Arial" w:eastAsia="Arial" w:cs="Arial"/>
          <w:spacing w:val="2"/>
          <w:w w:val="95"/>
          <w:sz w:val="20"/>
          <w:szCs w:val="20"/>
        </w:rPr>
        <w:t xml:space="preserve"> </w:t>
      </w:r>
      <w:r>
        <w:rPr>
          <w:rFonts w:ascii="Arial" w:hAnsi="Arial" w:eastAsia="Arial" w:cs="Arial"/>
          <w:w w:val="95"/>
          <w:sz w:val="20"/>
          <w:szCs w:val="20"/>
        </w:rPr>
        <w:t>air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</w:t>
      </w:r>
      <w:r>
        <w:rPr>
          <w:rFonts w:ascii="Arial" w:hAnsi="Arial" w:eastAsia="Arial" w:cs="Arial"/>
          <w:w w:val="105"/>
          <w:sz w:val="20"/>
          <w:szCs w:val="20"/>
        </w:rPr>
        <w:t>Combustion</w:t>
      </w:r>
      <w:r>
        <w:rPr>
          <w:rFonts w:ascii="Arial" w:hAnsi="Arial" w:eastAsia="Arial" w:cs="Arial"/>
          <w:spacing w:val="-40"/>
          <w:w w:val="105"/>
          <w:sz w:val="20"/>
          <w:szCs w:val="20"/>
        </w:rPr>
        <w:t xml:space="preserve"> </w:t>
      </w:r>
      <w:r>
        <w:rPr>
          <w:rFonts w:ascii="Arial" w:hAnsi="Arial" w:eastAsia="Arial" w:cs="Arial"/>
          <w:w w:val="105"/>
          <w:sz w:val="20"/>
          <w:szCs w:val="20"/>
        </w:rPr>
        <w:t>efficiency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ascii="Arial"/>
          <w:sz w:val="20"/>
        </w:rPr>
        <w:t>* NOx (if NO sensor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fitted)</w:t>
      </w:r>
    </w:p>
    <w:p>
      <w:pPr>
        <w:spacing w:before="10" w:line="240" w:lineRule="auto"/>
        <w:rPr>
          <w:rFonts w:ascii="Arial" w:hAnsi="Arial" w:eastAsia="Arial" w:cs="Arial"/>
          <w:sz w:val="5"/>
          <w:szCs w:val="5"/>
        </w:rPr>
      </w:pPr>
    </w:p>
    <w:p>
      <w:pPr>
        <w:spacing w:line="20" w:lineRule="exact"/>
        <w:ind w:left="684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33" o:spid="_x0000_s1133" o:spt="203" style="height:0.25pt;width:252.55pt;" coordsize="5051,5">
            <o:lock v:ext="edit"/>
            <v:group id="_x0000_s1134" o:spid="_x0000_s1134" o:spt="203" style="position:absolute;left:3;top:3;height:2;width:5046;" coordorigin="3,3" coordsize="5046,2">
              <o:lock v:ext="edit"/>
              <v:shape id="_x0000_s1135" o:spid="_x0000_s1135" style="position:absolute;left:3;top:3;height:2;width:5046;" filled="f" stroked="t" coordorigin="3,3" coordsize="5046,0" path="m3,3l5048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spacing w:line="240" w:lineRule="auto"/>
        <w:ind w:right="349"/>
        <w:jc w:val="left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烟气种类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2666"/>
          <w:tab w:val="left" w:pos="422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hAnsi="Arial" w:eastAsia="宋体" w:cs="Arial"/>
          <w:spacing w:val="-6"/>
          <w:w w:val="95"/>
          <w:sz w:val="20"/>
          <w:szCs w:val="20"/>
          <w:lang w:val="en-US" w:eastAsia="zh-CN"/>
        </w:rPr>
        <w:t>天然气</w:t>
      </w:r>
      <w:r>
        <w:rPr>
          <w:rFonts w:ascii="Arial" w:hAnsi="Arial" w:eastAsia="Arial" w:cs="Arial"/>
          <w:spacing w:val="-6"/>
          <w:w w:val="95"/>
          <w:sz w:val="20"/>
          <w:szCs w:val="20"/>
        </w:rPr>
        <w:t xml:space="preserve"> </w:t>
      </w:r>
      <w:r>
        <w:rPr>
          <w:rFonts w:ascii="Arial" w:hAnsi="Arial" w:eastAsia="Arial" w:cs="Arial"/>
          <w:w w:val="95"/>
          <w:sz w:val="20"/>
          <w:szCs w:val="20"/>
        </w:rPr>
        <w:t>(x2)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</w:t>
      </w:r>
      <w:r>
        <w:rPr>
          <w:rFonts w:hint="eastAsia" w:ascii="Arial" w:hAnsi="Arial" w:eastAsia="宋体" w:cs="Arial"/>
          <w:w w:val="115"/>
          <w:sz w:val="20"/>
          <w:szCs w:val="20"/>
          <w:lang w:val="en-US" w:eastAsia="zh-CN"/>
        </w:rPr>
        <w:t>城镇煤气</w:t>
      </w:r>
      <w:r>
        <w:rPr>
          <w:rFonts w:ascii="Arial" w:hAnsi="Arial" w:eastAsia="Arial" w:cs="Arial"/>
          <w:w w:val="110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>•</w:t>
      </w:r>
      <w:r>
        <w:rPr>
          <w:rFonts w:ascii="Arial" w:hAnsi="Arial" w:eastAsia="Arial" w:cs="Arial"/>
          <w:spacing w:val="36"/>
          <w:w w:val="115"/>
          <w:sz w:val="20"/>
          <w:szCs w:val="20"/>
        </w:rPr>
        <w:t xml:space="preserve"> </w:t>
      </w:r>
      <w:r>
        <w:rPr>
          <w:rFonts w:hint="eastAsia" w:ascii="Arial" w:hAnsi="Arial" w:eastAsia="宋体" w:cs="Arial"/>
          <w:w w:val="110"/>
          <w:sz w:val="20"/>
          <w:szCs w:val="20"/>
          <w:lang w:val="en-US" w:eastAsia="zh-CN"/>
        </w:rPr>
        <w:t>无烟煤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2666"/>
          <w:tab w:val="left" w:pos="422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hAnsi="Arial" w:eastAsia="宋体" w:cs="Arial"/>
          <w:w w:val="95"/>
          <w:sz w:val="20"/>
          <w:szCs w:val="20"/>
          <w:lang w:val="en-US" w:eastAsia="zh-CN"/>
        </w:rPr>
        <w:t>木屑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 </w:t>
      </w:r>
      <w:r>
        <w:rPr>
          <w:rFonts w:hint="eastAsia" w:ascii="Arial" w:hAnsi="Arial" w:eastAsia="宋体" w:cs="Arial"/>
          <w:w w:val="105"/>
          <w:sz w:val="20"/>
          <w:szCs w:val="20"/>
          <w:lang w:val="en-US" w:eastAsia="zh-CN"/>
        </w:rPr>
        <w:t>生物气</w:t>
      </w:r>
      <w:r>
        <w:rPr>
          <w:rFonts w:ascii="Arial" w:hAnsi="Arial" w:eastAsia="Arial" w:cs="Arial"/>
          <w:w w:val="10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>•</w:t>
      </w:r>
      <w:r>
        <w:rPr>
          <w:rFonts w:ascii="Arial" w:hAnsi="Arial" w:eastAsia="Arial" w:cs="Arial"/>
          <w:spacing w:val="53"/>
          <w:w w:val="115"/>
          <w:sz w:val="20"/>
          <w:szCs w:val="20"/>
        </w:rPr>
        <w:t xml:space="preserve"> </w:t>
      </w:r>
      <w:r>
        <w:rPr>
          <w:rFonts w:hint="eastAsia" w:ascii="Arial" w:hAnsi="Arial" w:eastAsia="宋体" w:cs="Arial"/>
          <w:w w:val="105"/>
          <w:sz w:val="20"/>
          <w:szCs w:val="20"/>
          <w:lang w:val="en-US" w:eastAsia="zh-CN"/>
        </w:rPr>
        <w:t>液化石油气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2666"/>
          <w:tab w:val="left" w:pos="422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hAnsi="Arial" w:eastAsia="宋体" w:cs="Arial"/>
          <w:w w:val="95"/>
          <w:sz w:val="20"/>
          <w:szCs w:val="20"/>
          <w:lang w:val="en-US" w:eastAsia="zh-CN"/>
        </w:rPr>
        <w:t>金赛尔气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 </w:t>
      </w:r>
      <w:r>
        <w:rPr>
          <w:rFonts w:hint="eastAsia" w:ascii="Arial" w:hAnsi="Arial" w:eastAsia="宋体" w:cs="Arial"/>
          <w:w w:val="105"/>
          <w:sz w:val="20"/>
          <w:szCs w:val="20"/>
          <w:lang w:val="en-US" w:eastAsia="zh-CN"/>
        </w:rPr>
        <w:t>煤气</w:t>
      </w:r>
      <w:r>
        <w:rPr>
          <w:rFonts w:ascii="Arial" w:hAnsi="Arial" w:eastAsia="Arial" w:cs="Arial"/>
          <w:w w:val="10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>•</w:t>
      </w:r>
      <w:r>
        <w:rPr>
          <w:rFonts w:ascii="Arial" w:hAnsi="Arial" w:eastAsia="Arial" w:cs="Arial"/>
          <w:spacing w:val="51"/>
          <w:w w:val="115"/>
          <w:sz w:val="20"/>
          <w:szCs w:val="20"/>
        </w:rPr>
        <w:t xml:space="preserve"> </w:t>
      </w:r>
      <w:r>
        <w:rPr>
          <w:rFonts w:hint="eastAsia" w:ascii="Arial" w:hAnsi="Arial" w:eastAsia="宋体" w:cs="Arial"/>
          <w:w w:val="105"/>
          <w:sz w:val="20"/>
          <w:szCs w:val="20"/>
          <w:lang w:val="en-US" w:eastAsia="zh-CN"/>
        </w:rPr>
        <w:t>丁烷气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2666"/>
          <w:tab w:val="left" w:pos="422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hAnsi="Arial" w:eastAsia="宋体" w:cs="Arial"/>
          <w:w w:val="95"/>
          <w:sz w:val="20"/>
          <w:szCs w:val="20"/>
          <w:lang w:val="en-US" w:eastAsia="zh-CN"/>
        </w:rPr>
        <w:t>重油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>•</w:t>
      </w:r>
      <w:r>
        <w:rPr>
          <w:rFonts w:ascii="Arial" w:hAnsi="Arial" w:eastAsia="Arial" w:cs="Arial"/>
          <w:spacing w:val="9"/>
          <w:w w:val="115"/>
          <w:sz w:val="20"/>
          <w:szCs w:val="20"/>
        </w:rPr>
        <w:t xml:space="preserve"> </w:t>
      </w:r>
      <w:r>
        <w:rPr>
          <w:rFonts w:hint="eastAsia" w:ascii="Arial" w:hAnsi="Arial" w:eastAsia="宋体" w:cs="Arial"/>
          <w:w w:val="110"/>
          <w:sz w:val="20"/>
          <w:szCs w:val="20"/>
          <w:lang w:val="en-US" w:eastAsia="zh-CN"/>
        </w:rPr>
        <w:t>丙烷气</w:t>
      </w:r>
      <w:r>
        <w:rPr>
          <w:rFonts w:ascii="Arial" w:hAnsi="Arial" w:eastAsia="Arial" w:cs="Arial"/>
          <w:w w:val="110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>•</w:t>
      </w:r>
      <w:r>
        <w:rPr>
          <w:rFonts w:ascii="Arial" w:hAnsi="Arial" w:eastAsia="Arial" w:cs="Arial"/>
          <w:spacing w:val="51"/>
          <w:w w:val="115"/>
          <w:sz w:val="20"/>
          <w:szCs w:val="20"/>
        </w:rPr>
        <w:t xml:space="preserve"> </w:t>
      </w:r>
      <w:r>
        <w:rPr>
          <w:rFonts w:hint="eastAsia" w:ascii="Arial" w:hAnsi="Arial" w:eastAsia="宋体" w:cs="Arial"/>
          <w:w w:val="110"/>
          <w:sz w:val="20"/>
          <w:szCs w:val="20"/>
          <w:lang w:val="en-US" w:eastAsia="zh-CN"/>
        </w:rPr>
        <w:t>焦炭</w:t>
      </w:r>
    </w:p>
    <w:p>
      <w:pPr>
        <w:pStyle w:val="11"/>
        <w:numPr>
          <w:ilvl w:val="0"/>
          <w:numId w:val="1"/>
        </w:numPr>
        <w:tabs>
          <w:tab w:val="left" w:pos="951"/>
          <w:tab w:val="left" w:pos="2666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bookmarkStart w:id="0" w:name="_GoBack"/>
      <w:bookmarkEnd w:id="0"/>
      <w:r>
        <w:rPr>
          <w:rFonts w:hint="eastAsia" w:ascii="Arial" w:hAnsi="Arial" w:eastAsia="宋体" w:cs="Arial"/>
          <w:w w:val="95"/>
          <w:sz w:val="20"/>
          <w:szCs w:val="20"/>
          <w:lang w:val="en-US" w:eastAsia="zh-CN"/>
        </w:rPr>
        <w:t>液化石油气</w:t>
      </w:r>
      <w:r>
        <w:rPr>
          <w:rFonts w:ascii="Arial" w:hAnsi="Arial" w:eastAsia="Arial" w:cs="Arial"/>
          <w:w w:val="95"/>
          <w:sz w:val="20"/>
          <w:szCs w:val="20"/>
        </w:rPr>
        <w:tab/>
      </w:r>
      <w:r>
        <w:rPr>
          <w:rFonts w:ascii="Arial" w:hAnsi="Arial" w:eastAsia="Arial" w:cs="Arial"/>
          <w:w w:val="115"/>
          <w:sz w:val="20"/>
          <w:szCs w:val="20"/>
        </w:rPr>
        <w:t xml:space="preserve">• 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用户燃料</w:t>
      </w:r>
      <w:r>
        <w:rPr>
          <w:rFonts w:ascii="Arial" w:hAnsi="Arial" w:eastAsia="Arial" w:cs="Arial"/>
          <w:sz w:val="20"/>
          <w:szCs w:val="20"/>
        </w:rPr>
        <w:t xml:space="preserve"> (x5)</w:t>
      </w:r>
      <w:r>
        <w:rPr>
          <w:rFonts w:ascii="Arial" w:hAnsi="Arial" w:eastAsia="Arial" w:cs="Arial"/>
          <w:spacing w:val="55"/>
          <w:sz w:val="20"/>
          <w:szCs w:val="20"/>
        </w:rPr>
        <w:t xml:space="preserve"> </w:t>
      </w:r>
      <w:r>
        <w:rPr>
          <w:rFonts w:ascii="Arial" w:hAnsi="Arial" w:eastAsia="Arial" w:cs="Arial"/>
          <w:w w:val="115"/>
          <w:sz w:val="20"/>
          <w:szCs w:val="20"/>
        </w:rPr>
        <w:t xml:space="preserve">• </w:t>
      </w:r>
      <w:r>
        <w:rPr>
          <w:rFonts w:ascii="Arial" w:hAnsi="Arial" w:eastAsia="Arial" w:cs="Arial"/>
          <w:sz w:val="20"/>
          <w:szCs w:val="20"/>
        </w:rPr>
        <w:t xml:space="preserve">28 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秒油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hAnsi="Arial" w:eastAsia="宋体" w:cs="Arial"/>
          <w:sz w:val="20"/>
          <w:szCs w:val="20"/>
          <w:lang w:val="en-US" w:eastAsia="zh-CN"/>
        </w:rPr>
        <w:t>煤炭</w:t>
      </w:r>
    </w:p>
    <w:p>
      <w:pPr>
        <w:spacing w:before="6" w:line="240" w:lineRule="auto"/>
        <w:rPr>
          <w:rFonts w:ascii="Arial" w:hAnsi="Arial" w:eastAsia="Arial" w:cs="Arial"/>
          <w:sz w:val="4"/>
          <w:szCs w:val="4"/>
        </w:rPr>
      </w:pPr>
    </w:p>
    <w:p>
      <w:pPr>
        <w:spacing w:line="20" w:lineRule="exact"/>
        <w:ind w:left="684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36" o:spid="_x0000_s1136" o:spt="203" style="height:0.25pt;width:252.55pt;" coordsize="5051,5">
            <o:lock v:ext="edit"/>
            <v:group id="_x0000_s1137" o:spid="_x0000_s1137" o:spt="203" style="position:absolute;left:3;top:3;height:2;width:5046;" coordorigin="3,3" coordsize="5046,2">
              <o:lock v:ext="edit"/>
              <v:shape id="_x0000_s1138" o:spid="_x0000_s1138" style="position:absolute;left:3;top:3;height:2;width:5046;" filled="f" stroked="t" coordorigin="3,3" coordsize="5046,0" path="m3,3l5048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pStyle w:val="6"/>
        <w:spacing w:before="23" w:line="240" w:lineRule="auto"/>
        <w:ind w:right="349"/>
        <w:jc w:val="left"/>
        <w:rPr>
          <w:rFonts w:hint="eastAsia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特性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低功耗无线模块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红外打印机，用户自定义标题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9" w:lineRule="auto"/>
        <w:ind w:left="950" w:right="764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可保存</w:t>
      </w:r>
      <w:r>
        <w:rPr>
          <w:rFonts w:ascii="Arial"/>
          <w:sz w:val="20"/>
        </w:rPr>
        <w:t>40,000</w:t>
      </w:r>
      <w:r>
        <w:rPr>
          <w:rFonts w:hint="eastAsia" w:ascii="Arial" w:eastAsia="宋体"/>
          <w:sz w:val="20"/>
          <w:lang w:val="en-US" w:eastAsia="zh-CN"/>
        </w:rPr>
        <w:t>条测试结果，可上传电脑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3" w:after="0" w:line="240" w:lineRule="auto"/>
        <w:ind w:left="950" w:right="349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长寿命可充电电池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9" w:lineRule="auto"/>
        <w:ind w:left="950" w:right="140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大吸力双头气泵，适用于大型烟囱的高压力场合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140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配备聚四氟乙烯衬里的探针</w:t>
      </w:r>
    </w:p>
    <w:p>
      <w:pPr>
        <w:pStyle w:val="11"/>
        <w:numPr>
          <w:ilvl w:val="0"/>
          <w:numId w:val="1"/>
        </w:numPr>
        <w:tabs>
          <w:tab w:val="left" w:pos="951"/>
        </w:tabs>
        <w:spacing w:before="12" w:after="0" w:line="240" w:lineRule="auto"/>
        <w:ind w:left="950" w:right="140" w:hanging="284"/>
        <w:jc w:val="left"/>
        <w:rPr>
          <w:rFonts w:ascii="Arial" w:hAnsi="Arial" w:eastAsia="Arial" w:cs="Arial"/>
          <w:sz w:val="20"/>
          <w:szCs w:val="20"/>
        </w:rPr>
      </w:pPr>
      <w:r>
        <w:rPr>
          <w:rFonts w:hint="eastAsia" w:ascii="Arial" w:eastAsia="宋体"/>
          <w:sz w:val="20"/>
          <w:lang w:val="en-US" w:eastAsia="zh-CN"/>
        </w:rPr>
        <w:t>内置泡沫的防水仪器箱</w:t>
      </w:r>
    </w:p>
    <w:p>
      <w:pPr>
        <w:spacing w:after="0" w:line="240" w:lineRule="auto"/>
        <w:jc w:val="left"/>
        <w:rPr>
          <w:rFonts w:ascii="Arial" w:hAnsi="Arial" w:eastAsia="Arial" w:cs="Arial"/>
          <w:sz w:val="20"/>
          <w:szCs w:val="20"/>
        </w:rPr>
        <w:sectPr>
          <w:pgSz w:w="11910" w:h="16840"/>
          <w:pgMar w:top="400" w:right="340" w:bottom="0" w:left="0" w:header="720" w:footer="720" w:gutter="0"/>
          <w:cols w:equalWidth="0" w:num="2">
            <w:col w:w="5604" w:space="115"/>
            <w:col w:w="5851"/>
          </w:cols>
        </w:sectPr>
      </w:pPr>
    </w:p>
    <w:p>
      <w:pPr>
        <w:spacing w:before="7" w:line="240" w:lineRule="auto"/>
        <w:rPr>
          <w:rFonts w:ascii="Arial" w:hAnsi="Arial" w:eastAsia="Arial" w:cs="Arial"/>
          <w:sz w:val="6"/>
          <w:szCs w:val="6"/>
        </w:rPr>
      </w:pPr>
    </w:p>
    <w:p>
      <w:pPr>
        <w:spacing w:line="3549" w:lineRule="exact"/>
        <w:ind w:left="6870" w:right="0" w:firstLine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position w:val="-70"/>
          <w:sz w:val="20"/>
          <w:szCs w:val="20"/>
        </w:rPr>
        <w:pict>
          <v:group id="_x0000_s1139" o:spid="_x0000_s1139" o:spt="203" style="height:177.5pt;width:210.05pt;" coordsize="4201,3550">
            <o:lock v:ext="edit"/>
            <v:shape id="_x0000_s1140" o:spid="_x0000_s1140" o:spt="75" type="#_x0000_t75" style="position:absolute;left:47;top:47;height:3455;width:4106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group id="_x0000_s1141" o:spid="_x0000_s1141" o:spt="203" style="position:absolute;left:47;top:47;height:3456;width:4107;" coordorigin="47,47" coordsize="4107,3456">
              <o:lock v:ext="edit"/>
              <v:shape id="_x0000_s1142" o:spid="_x0000_s1142" style="position:absolute;left:47;top:47;height:3456;width:4107;" filled="f" stroked="t" coordorigin="47,47" coordsize="4107,3456" path="m47,3502l4154,3502,4154,47,47,47,47,3502xe">
                <v:path arrowok="t"/>
                <v:fill on="f" focussize="0,0"/>
                <v:stroke weight="4.74pt" color="#00888A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8" w:line="240" w:lineRule="auto"/>
        <w:rPr>
          <w:rFonts w:ascii="Arial" w:hAnsi="Arial" w:eastAsia="Arial" w:cs="Arial"/>
          <w:sz w:val="9"/>
          <w:szCs w:val="9"/>
        </w:rPr>
      </w:pPr>
    </w:p>
    <w:p>
      <w:pPr>
        <w:spacing w:before="70"/>
        <w:ind w:left="6891" w:right="0" w:firstLine="0"/>
        <w:jc w:val="left"/>
        <w:rPr>
          <w:rFonts w:ascii="Arial" w:hAnsi="Arial" w:eastAsia="Arial" w:cs="Arial"/>
          <w:sz w:val="28"/>
          <w:szCs w:val="28"/>
        </w:rPr>
      </w:pPr>
      <w:r>
        <w:pict>
          <v:group id="_x0000_s1143" o:spid="_x0000_s1143" o:spt="203" style="position:absolute;left:0pt;margin-left:22.4pt;margin-top:-182.65pt;height:328.85pt;width:307.25pt;mso-position-horizontal-relative:page;z-index:2048;mso-width-relative:page;mso-height-relative:page;" coordorigin="448,-3654" coordsize="6145,6577">
            <o:lock v:ext="edit"/>
            <v:shape id="_x0000_s1144" o:spid="_x0000_s1144" o:spt="75" type="#_x0000_t75" style="position:absolute;left:496;top:-3606;height:6482;width:605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group id="_x0000_s1145" o:spid="_x0000_s1145" o:spt="203" style="position:absolute;left:496;top:-3606;height:6482;width:6050;" coordorigin="496,-3606" coordsize="6050,6482">
              <o:lock v:ext="edit"/>
              <v:shape id="_x0000_s1146" o:spid="_x0000_s1146" style="position:absolute;left:496;top:-3606;height:6482;width:6050;" filled="f" stroked="t" coordorigin="496,-3606" coordsize="6050,6482" path="m496,2875l6546,2875,6546,-3606,496,-3606,496,2875xe">
                <v:path arrowok="t"/>
                <v:fill on="f" focussize="0,0"/>
                <v:stroke weight="4.74pt" color="#00888A"/>
                <v:imagedata o:title=""/>
                <o:lock v:ext="edit"/>
              </v:shape>
            </v:group>
          </v:group>
        </w:pict>
      </w:r>
      <w:r>
        <w:rPr>
          <w:rFonts w:hint="eastAsia" w:ascii="Arial" w:eastAsia="宋体"/>
          <w:sz w:val="28"/>
          <w:lang w:val="en-US" w:eastAsia="zh-CN"/>
        </w:rPr>
        <w:t>排放监测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242"/>
        <w:ind w:left="279" w:right="0" w:firstLine="0"/>
        <w:jc w:val="left"/>
        <w:rPr>
          <w:rFonts w:ascii="Arial" w:hAnsi="Arial" w:eastAsia="Arial" w:cs="Arial"/>
          <w:sz w:val="28"/>
          <w:szCs w:val="28"/>
        </w:rPr>
      </w:pPr>
      <w:r>
        <w:pict>
          <v:group id="_x0000_s1147" o:spid="_x0000_s1147" o:spt="203" style="position:absolute;left:0pt;margin-left:352.55pt;margin-top:-117.15pt;height:192.75pt;width:208.4pt;mso-position-horizontal-relative:page;z-index:2048;mso-width-relative:page;mso-height-relative:page;" coordorigin="7051,-2343" coordsize="4168,3855">
            <o:lock v:ext="edit"/>
            <v:shape id="_x0000_s1148" o:spid="_x0000_s1148" o:spt="75" type="#_x0000_t75" style="position:absolute;left:7635;top:-2156;height:3500;width:2965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group id="_x0000_s1149" o:spid="_x0000_s1149" o:spt="203" style="position:absolute;left:7099;top:-2296;height:3760;width:4073;" coordorigin="7099,-2296" coordsize="4073,3760">
              <o:lock v:ext="edit"/>
              <v:shape id="_x0000_s1150" o:spid="_x0000_s1150" style="position:absolute;left:7099;top:-2296;height:3760;width:4073;" filled="f" stroked="t" coordorigin="7099,-2296" coordsize="4073,3760" path="m7099,1464l11171,1464,11171,-2296,7099,-2296,7099,1464xe">
                <v:path arrowok="t"/>
                <v:fill on="f" focussize="0,0"/>
                <v:stroke weight="4.74pt" color="#00888A"/>
                <v:imagedata o:title=""/>
                <o:lock v:ext="edit"/>
              </v:shape>
            </v:group>
          </v:group>
        </w:pict>
      </w:r>
      <w:r>
        <w:rPr>
          <w:rFonts w:hint="eastAsia" w:ascii="Arial" w:eastAsia="宋体"/>
          <w:sz w:val="28"/>
          <w:lang w:val="en-US" w:eastAsia="zh-CN"/>
        </w:rPr>
        <w:t>烟气分析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</w:p>
    <w:p>
      <w:pPr>
        <w:spacing w:before="208"/>
        <w:ind w:left="6891" w:right="0" w:firstLine="0"/>
        <w:jc w:val="left"/>
        <w:rPr>
          <w:rFonts w:ascii="Arial" w:hAnsi="Arial" w:eastAsia="Arial" w:cs="Arial"/>
          <w:sz w:val="28"/>
          <w:szCs w:val="28"/>
        </w:rPr>
      </w:pPr>
      <w:r>
        <w:pict>
          <v:group id="_x0000_s1151" o:spid="_x0000_s1151" o:spt="203" style="position:absolute;left:0pt;margin-left:21.95pt;margin-top:-30.6pt;height:262.95pt;width:307.85pt;mso-position-horizontal-relative:page;z-index:2048;mso-width-relative:page;mso-height-relative:page;" coordorigin="440,-612" coordsize="6157,5259">
            <o:lock v:ext="edit"/>
            <v:group id="_x0000_s1152" o:spid="_x0000_s1152" o:spt="203" style="position:absolute;left:487;top:-565;height:5164;width:6062;" coordorigin="487,-565" coordsize="6062,5164">
              <o:lock v:ext="edit"/>
              <v:shape id="_x0000_s1153" o:spid="_x0000_s1153" style="position:absolute;left:487;top:-565;height:5164;width:6062;" filled="f" stroked="t" coordorigin="487,-565" coordsize="6062,5164" path="m487,4599l6549,4599,6549,-565,487,-565,487,4599xe">
                <v:path arrowok="t"/>
                <v:fill on="f" focussize="0,0"/>
                <v:stroke weight="4.74pt" color="#00888A"/>
                <v:imagedata o:title=""/>
                <o:lock v:ext="edit"/>
              </v:shape>
            </v:group>
            <v:group id="_x0000_s1154" o:spid="_x0000_s1154" o:spt="203" style="position:absolute;left:632;top:46;height:430;width:430;" coordorigin="632,46" coordsize="430,430">
              <o:lock v:ext="edit"/>
              <v:shape id="_x0000_s1155" o:spid="_x0000_s1155" style="position:absolute;left:632;top:46;height:430;width:430;" fillcolor="#00888A" filled="t" stroked="f" coordorigin="632,46" coordsize="430,430" path="m836,46l771,60,715,92,671,139,642,199,632,269,634,291,653,354,690,407,742,447,804,471,851,475,874,474,938,455,992,419,1033,368,1056,306,1061,261,1061,247,1047,183,1015,128,967,84,906,56,836,4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6" o:spid="_x0000_s1156" o:spt="203" style="position:absolute;left:831;top:260;height:38;width:38;" coordorigin="831,260" coordsize="38,38">
              <o:lock v:ext="edit"/>
              <v:shape id="_x0000_s1157" o:spid="_x0000_s1157" style="position:absolute;left:831;top:260;height:38;width:38;" fillcolor="#FFFFFF" filled="t" stroked="f" coordorigin="831,260" coordsize="38,38" path="m859,260l839,260,831,268,831,289,839,297,859,297,868,289,868,268,859,2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58" o:spid="_x0000_s1158" o:spt="203" style="position:absolute;left:789;top:211;height:26;width:112;" coordorigin="789,211" coordsize="112,26">
              <o:lock v:ext="edit"/>
              <v:shape id="_x0000_s1159" o:spid="_x0000_s1159" style="position:absolute;left:789;top:211;height:26;width:112;" filled="f" stroked="t" coordorigin="789,211" coordsize="112,26" path="m789,236l805,223,823,214,844,211,866,213,885,221,900,232e">
                <v:path arrowok="t"/>
                <v:fill on="f" focussize="0,0"/>
                <v:stroke weight="0.921023622047244pt" color="#FFFFFF"/>
                <v:imagedata o:title=""/>
                <o:lock v:ext="edit"/>
              </v:shape>
            </v:group>
            <v:group id="_x0000_s1160" o:spid="_x0000_s1160" o:spt="203" style="position:absolute;left:761;top:158;height:37;width:166;" coordorigin="761,158" coordsize="166,37">
              <o:lock v:ext="edit"/>
              <v:shape id="_x0000_s1161" o:spid="_x0000_s1161" style="position:absolute;left:761;top:158;height:37;width:166;" filled="f" stroked="t" coordorigin="761,158" coordsize="166,37" path="m761,194l776,181,793,170,812,162,832,158,857,159,879,163,897,170,913,179,927,191e">
                <v:path arrowok="t"/>
                <v:fill on="f" focussize="0,0"/>
                <v:stroke weight="0.921023622047244pt" color="#FFFFFF"/>
                <v:imagedata o:title=""/>
                <o:lock v:ext="edit"/>
              </v:shape>
            </v:group>
            <v:group id="_x0000_s1162" o:spid="_x0000_s1162" o:spt="203" style="position:absolute;left:721;top:107;height:55;width:242;" coordorigin="721,107" coordsize="242,55">
              <o:lock v:ext="edit"/>
              <v:shape id="_x0000_s1163" o:spid="_x0000_s1163" style="position:absolute;left:721;top:107;height:55;width:242;" filled="f" stroked="t" coordorigin="721,107" coordsize="242,55" path="m721,161l769,125,828,107,853,108,916,122,948,141,962,153e">
                <v:path arrowok="t"/>
                <v:fill on="f" focussize="0,0"/>
                <v:stroke weight="0.921023622047244pt" color="#FFFFFF"/>
                <v:imagedata o:title=""/>
                <o:lock v:ext="edit"/>
              </v:shape>
              <v:shape id="_x0000_s1164" o:spid="_x0000_s1164" o:spt="75" type="#_x0000_t75" style="position:absolute;left:4685;top:1732;height:469;width:1587;" filled="f" stroked="f" coordsize="21600,21600">
                <v:path/>
                <v:fill on="f" focussize="0,0"/>
                <v:stroke on="f"/>
                <v:imagedata r:id="rId41" o:title=""/>
                <o:lock v:ext="edit" aspectratio="t"/>
              </v:shape>
            </v:group>
            <v:group id="_x0000_s1165" o:spid="_x0000_s1165" o:spt="203" style="position:absolute;left:4685;top:1136;height:470;width:1587;" coordorigin="4685,1136" coordsize="1587,470">
              <o:lock v:ext="edit"/>
              <v:shape id="_x0000_s1166" o:spid="_x0000_s1166" style="position:absolute;left:4685;top:1136;height:470;width:1587;" fillcolor="#000000" filled="t" stroked="f" coordorigin="4685,1136" coordsize="1587,470" path="m6216,1606l4741,1606,4719,1601,4701,1589,4689,1571,4685,1192,4690,1170,4702,1152,4721,1140,6216,1136,6238,1141,6256,1153,6268,1171,6272,1550,6268,1572,6255,1590,6237,1602,6216,1606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167" o:spid="_x0000_s1167" o:spt="203" style="position:absolute;left:4696;top:1147;height:449;width:1565;" coordorigin="4696,1147" coordsize="1565,449">
              <o:lock v:ext="edit"/>
              <v:shape id="_x0000_s1168" o:spid="_x0000_s1168" style="position:absolute;left:4696;top:1147;height:449;width:1565;" fillcolor="#010202" filled="t" stroked="f" coordorigin="4696,1147" coordsize="1565,449" path="m4741,1595l4719,1590,4704,1575,4696,1554,4696,1192,4701,1170,4716,1154,4737,1147,6216,1147,6237,1152,6253,1167,6261,1188,6261,1550,6255,1572,6241,1588,6220,1595,4741,1595xe">
                <v:path arrowok="t"/>
                <v:fill on="t" focussize="0,0"/>
                <v:stroke on="f"/>
                <v:imagedata o:title=""/>
                <o:lock v:ext="edit"/>
              </v:shape>
              <v:shape id="_x0000_s1169" o:spid="_x0000_s1169" o:spt="75" type="#_x0000_t75" style="position:absolute;left:4782;top:1204;height:350;width:182;" filled="f" stroked="f" coordsize="21600,21600">
                <v:path/>
                <v:fill on="f" focussize="0,0"/>
                <v:stroke on="f"/>
                <v:imagedata r:id="rId42" o:title=""/>
                <o:lock v:ext="edit" aspectratio="t"/>
              </v:shape>
              <v:shape id="_x0000_s1170" o:spid="_x0000_s1170" o:spt="75" type="#_x0000_t75" style="position:absolute;left:4788;top:1203;height:174;width:225;" filled="f" stroked="f" coordsize="21600,21600">
                <v:path/>
                <v:fill on="f" focussize="0,0"/>
                <v:stroke on="f"/>
                <v:imagedata r:id="rId43" o:title=""/>
                <o:lock v:ext="edit" aspectratio="t"/>
              </v:shape>
              <v:shape id="_x0000_s1171" o:spid="_x0000_s1171" o:spt="75" type="#_x0000_t75" style="position:absolute;left:4786;top:1378;height:176;width:226;" filled="f" stroked="f" coordsize="21600,21600">
                <v:path/>
                <v:fill on="f" focussize="0,0"/>
                <v:stroke on="f"/>
                <v:imagedata r:id="rId44" o:title=""/>
                <o:lock v:ext="edit" aspectratio="t"/>
              </v:shape>
              <v:shape id="_x0000_s1172" o:spid="_x0000_s1172" o:spt="75" type="#_x0000_t75" style="position:absolute;left:4964;top:1329;height:97;width:127;" filled="f" stroked="f" coordsize="21600,21600">
                <v:path/>
                <v:fill on="f" focussize="0,0"/>
                <v:stroke on="f"/>
                <v:imagedata r:id="rId45" o:title=""/>
                <o:lock v:ext="edit" aspectratio="t"/>
              </v:shape>
              <v:shape id="_x0000_s1173" o:spid="_x0000_s1173" o:spt="75" type="#_x0000_t75" style="position:absolute;left:5146;top:1196;height:313;width:1071;" filled="f" stroked="f" coordsize="21600,21600">
                <v:path/>
                <v:fill on="f" focussize="0,0"/>
                <v:stroke on="f"/>
                <v:imagedata r:id="rId46" o:title=""/>
                <o:lock v:ext="edit" aspectratio="t"/>
              </v:shape>
              <v:shape id="_x0000_s1174" o:spid="_x0000_s1174" o:spt="75" type="#_x0000_t75" style="position:absolute;left:1279;top:1447;height:2977;width:2296;" filled="f" stroked="f" coordsize="21600,21600">
                <v:path/>
                <v:fill on="f" focussize="0,0"/>
                <v:stroke on="f"/>
                <v:imagedata r:id="rId47" o:title=""/>
                <o:lock v:ext="edit" aspectratio="t"/>
              </v:shape>
              <v:shape id="_x0000_s1175" o:spid="_x0000_s1175" o:spt="75" type="#_x0000_t75" style="position:absolute;left:4115;top:2479;height:1926;width:983;" filled="f" stroked="f" coordsize="21600,21600">
                <v:path/>
                <v:fill on="f" focussize="0,0"/>
                <v:stroke on="f"/>
                <v:imagedata r:id="rId48" o:title=""/>
                <o:lock v:ext="edit" aspectratio="t"/>
              </v:shape>
              <v:shape id="_x0000_s1176" o:spid="_x0000_s1176" o:spt="75" type="#_x0000_t75" style="position:absolute;left:5274;top:2464;height:1962;width:1004;" filled="f" stroked="f" coordsize="21600,21600">
                <v:path/>
                <v:fill on="f" focussize="0,0"/>
                <v:stroke on="f"/>
                <v:imagedata r:id="rId49" o:title=""/>
                <o:lock v:ext="edit" aspectratio="t"/>
              </v:shape>
              <v:shape id="_x0000_s1177" o:spid="_x0000_s1177" o:spt="202" type="#_x0000_t202" style="position:absolute;left:632;top:-325;height:531;width:561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6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eastAsia="宋体"/>
                          <w:b/>
                          <w:w w:val="100"/>
                          <w:sz w:val="20"/>
                          <w:lang w:val="en-US" w:eastAsia="zh-CN"/>
                        </w:rPr>
                        <w:t>低功耗无线模块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30"/>
                        </w:tabs>
                        <w:spacing w:before="100" w:line="224" w:lineRule="exact"/>
                        <w:ind w:left="829" w:right="0" w:hanging="276"/>
                        <w:jc w:val="left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eastAsia="宋体"/>
                          <w:spacing w:val="-19"/>
                          <w:w w:val="90"/>
                          <w:sz w:val="20"/>
                          <w:lang w:val="en-US" w:eastAsia="zh-CN"/>
                        </w:rPr>
                        <w:t>使用安卓手机操作显示</w:t>
                      </w:r>
                    </w:p>
                  </w:txbxContent>
                </v:textbox>
              </v:shape>
              <v:shape id="_x0000_s1178" o:spid="_x0000_s1178" o:spt="202" type="#_x0000_t202" style="position:absolute;left:739;top:327;height:73;width:22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73" w:lineRule="exact"/>
                        <w:ind w:left="0" w:right="0" w:firstLine="0"/>
                        <w:jc w:val="left"/>
                        <w:rPr>
                          <w:rFonts w:ascii="Arial" w:hAnsi="Arial" w:eastAsia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FFFFFF"/>
                          <w:w w:val="106"/>
                          <w:sz w:val="7"/>
                        </w:rPr>
                        <w:t>Option</w:t>
                      </w:r>
                    </w:p>
                  </w:txbxContent>
                </v:textbox>
              </v:shape>
              <v:shape id="_x0000_s1179" o:spid="_x0000_s1179" o:spt="202" type="#_x0000_t202" style="position:absolute;left:1246;top:245;height:923;width:501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before="0" w:line="206" w:lineRule="exact"/>
                        <w:ind w:left="215" w:right="0" w:firstLine="0"/>
                        <w:jc w:val="left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4"/>
                          <w:sz w:val="20"/>
                        </w:rPr>
                        <w:t>KANE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w w:val="89"/>
                          <w:sz w:val="20"/>
                        </w:rPr>
                        <w:t>LIVE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Arial" w:eastAsia="宋体"/>
                          <w:spacing w:val="5"/>
                          <w:sz w:val="20"/>
                          <w:lang w:val="en-US" w:eastAsia="zh-CN"/>
                        </w:rPr>
                        <w:t>软件可从</w:t>
                      </w:r>
                      <w:r>
                        <w:fldChar w:fldCharType="begin"/>
                      </w:r>
                      <w:r>
                        <w:instrText xml:space="preserve"> HYPERLINK "http://www.kane.co.uk/" \h </w:instrText>
                      </w:r>
                      <w:r>
                        <w:fldChar w:fldCharType="separate"/>
                      </w:r>
                      <w:r>
                        <w:rPr>
                          <w:rFonts w:ascii="Arial"/>
                          <w:w w:val="102"/>
                          <w:sz w:val="20"/>
                        </w:rPr>
                        <w:t>ww</w:t>
                      </w:r>
                      <w:r>
                        <w:rPr>
                          <w:rFonts w:ascii="Arial"/>
                          <w:spacing w:val="-11"/>
                          <w:w w:val="102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w w:val="98"/>
                          <w:sz w:val="20"/>
                        </w:rPr>
                        <w:t>.kane.co.uk</w:t>
                      </w:r>
                      <w:r>
                        <w:rPr>
                          <w:rFonts w:hint="eastAsia" w:ascii="Arial" w:eastAsia="宋体"/>
                          <w:w w:val="98"/>
                          <w:sz w:val="20"/>
                          <w:lang w:val="en-US" w:eastAsia="zh-CN"/>
                        </w:rPr>
                        <w:t>免费下载</w:t>
                      </w:r>
                      <w:r>
                        <w:rPr>
                          <w:rFonts w:ascii="Arial"/>
                          <w:spacing w:val="5"/>
                          <w:sz w:val="20"/>
                        </w:rPr>
                        <w:fldChar w:fldCharType="end"/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16"/>
                        </w:tabs>
                        <w:spacing w:before="11" w:line="249" w:lineRule="auto"/>
                        <w:ind w:left="215" w:right="0" w:hanging="215"/>
                        <w:jc w:val="left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eastAsia="宋体"/>
                          <w:w w:val="96"/>
                          <w:sz w:val="20"/>
                          <w:lang w:val="en-US" w:eastAsia="zh-CN"/>
                        </w:rPr>
                        <w:t>使用新的免费的凯恩打印app，可以将打印数据传送到手机端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Arial"/>
          <w:sz w:val="28"/>
        </w:rPr>
        <w:t>KANE975</w:t>
      </w:r>
    </w:p>
    <w:p>
      <w:pPr>
        <w:spacing w:before="5" w:line="240" w:lineRule="auto"/>
        <w:rPr>
          <w:rFonts w:ascii="Arial" w:hAnsi="Arial" w:eastAsia="Arial" w:cs="Arial"/>
          <w:sz w:val="15"/>
          <w:szCs w:val="15"/>
        </w:rPr>
      </w:pPr>
    </w:p>
    <w:p>
      <w:pPr>
        <w:spacing w:line="3939" w:lineRule="exact"/>
        <w:ind w:left="6891" w:right="0" w:firstLine="0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position w:val="-78"/>
          <w:sz w:val="20"/>
          <w:szCs w:val="20"/>
        </w:rPr>
        <w:pict>
          <v:group id="_x0000_s1180" o:spid="_x0000_s1180" o:spt="203" style="height:197pt;width:208.75pt;" coordsize="4175,3940">
            <o:lock v:ext="edit"/>
            <v:shape id="_x0000_s1181" o:spid="_x0000_s1181" o:spt="75" type="#_x0000_t75" style="position:absolute;left:564;top:201;height:3540;width:2999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group id="_x0000_s1182" o:spid="_x0000_s1182" o:spt="203" style="position:absolute;left:47;top:47;height:3845;width:4080;" coordorigin="47,47" coordsize="4080,3845">
              <o:lock v:ext="edit"/>
              <v:shape id="_x0000_s1183" o:spid="_x0000_s1183" style="position:absolute;left:47;top:47;height:3845;width:4080;" filled="f" stroked="t" coordorigin="47,47" coordsize="4080,3845" path="m47,3892l4127,3892,4127,47,47,47,47,3892xe">
                <v:path arrowok="t"/>
                <v:fill on="f" focussize="0,0"/>
                <v:stroke weight="4.74pt" color="#00888A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before="2" w:line="240" w:lineRule="auto"/>
        <w:rPr>
          <w:rFonts w:ascii="Arial" w:hAnsi="Arial" w:eastAsia="Arial" w:cs="Arial"/>
          <w:sz w:val="10"/>
          <w:szCs w:val="10"/>
        </w:rPr>
      </w:pPr>
    </w:p>
    <w:p>
      <w:pPr>
        <w:spacing w:after="0" w:line="240" w:lineRule="auto"/>
        <w:rPr>
          <w:rFonts w:ascii="Arial" w:hAnsi="Arial" w:eastAsia="Arial" w:cs="Arial"/>
          <w:sz w:val="10"/>
          <w:szCs w:val="10"/>
        </w:rPr>
        <w:sectPr>
          <w:pgSz w:w="11910" w:h="16840"/>
          <w:pgMar w:top="360" w:right="560" w:bottom="0" w:left="160" w:header="720" w:footer="720" w:gutter="0"/>
        </w:sectPr>
      </w:pPr>
    </w:p>
    <w:p>
      <w:pPr>
        <w:spacing w:before="70"/>
        <w:ind w:left="279" w:right="0" w:firstLine="0"/>
        <w:jc w:val="left"/>
        <w:rPr>
          <w:rFonts w:ascii="Arial" w:hAnsi="Arial" w:eastAsia="Arial" w:cs="Arial"/>
          <w:sz w:val="28"/>
          <w:szCs w:val="28"/>
        </w:rPr>
      </w:pPr>
      <w:r>
        <w:pict>
          <v:shape id="_x0000_s1184" o:spid="_x0000_s1184" o:spt="75" type="#_x0000_t75" style="position:absolute;left:0pt;margin-left:13.7pt;margin-top:32.65pt;height:145pt;width:170.6pt;mso-position-horizontal-relative:page;z-index:2048;mso-width-relative:page;mso-height-relative:page;" filled="f" stroked="f" coordsize="21600,21600">
            <v:path/>
            <v:fill on="f" focussize="0,0"/>
            <v:stroke on="f"/>
            <v:imagedata r:id="rId51" o:title=""/>
            <o:lock v:ext="edit" aspectratio="t"/>
          </v:shape>
        </w:pict>
      </w:r>
      <w:r>
        <w:pict>
          <v:shape id="_x0000_s1185" o:spid="_x0000_s1185" o:spt="75" type="#_x0000_t75" style="position:absolute;left:0pt;margin-left:200.3pt;margin-top:32.65pt;height:145pt;width:170.6pt;mso-position-horizontal-relative:page;z-index:2048;mso-width-relative:page;mso-height-relative:page;" filled="f" stroked="f" coordsize="21600,21600">
            <v:path/>
            <v:fill on="f" focussize="0,0"/>
            <v:stroke on="f"/>
            <v:imagedata r:id="rId52" o:title=""/>
            <o:lock v:ext="edit" aspectratio="t"/>
          </v:shape>
        </w:pict>
      </w:r>
      <w:r>
        <w:pict>
          <v:shape id="_x0000_s1186" o:spid="_x0000_s1186" o:spt="75" type="#_x0000_t75" style="position:absolute;left:0pt;margin-left:389.7pt;margin-top:32.65pt;height:145pt;width:170.6pt;mso-position-horizontal-relative:page;z-index:2048;mso-width-relative:page;mso-height-relative:page;" filled="f" stroked="f" coordsize="21600,21600">
            <v:path/>
            <v:fill on="f" focussize="0,0"/>
            <v:stroke on="f"/>
            <v:imagedata r:id="rId53" o:title=""/>
            <o:lock v:ext="edit" aspectratio="t"/>
          </v:shape>
        </w:pict>
      </w:r>
      <w:r>
        <w:rPr>
          <w:rFonts w:hint="eastAsia" w:ascii="Arial" w:eastAsia="宋体"/>
          <w:sz w:val="28"/>
          <w:lang w:val="en-US" w:eastAsia="zh-CN"/>
        </w:rPr>
        <w:t>实时趋势图</w:t>
      </w:r>
      <w:r>
        <w:rPr>
          <w:rFonts w:ascii="Arial"/>
          <w:spacing w:val="-5"/>
          <w:sz w:val="28"/>
        </w:rPr>
        <w:t xml:space="preserve"> </w:t>
      </w:r>
      <w:r>
        <w:rPr>
          <w:rFonts w:ascii="Arial"/>
          <w:sz w:val="28"/>
        </w:rPr>
        <w:t xml:space="preserve">- </w:t>
      </w:r>
      <w:r>
        <w:rPr>
          <w:rFonts w:hint="eastAsia" w:ascii="Arial" w:eastAsia="宋体"/>
          <w:sz w:val="28"/>
          <w:lang w:val="en-US" w:eastAsia="zh-CN"/>
        </w:rPr>
        <w:t>最多4个参数</w:t>
      </w:r>
    </w:p>
    <w:p>
      <w:pPr>
        <w:spacing w:before="70"/>
        <w:ind w:left="279" w:right="0" w:firstLine="0"/>
        <w:jc w:val="left"/>
        <w:rPr>
          <w:rFonts w:hint="default" w:ascii="Arial" w:hAnsi="Arial" w:eastAsia="宋体" w:cs="Arial"/>
          <w:sz w:val="28"/>
          <w:szCs w:val="28"/>
          <w:lang w:val="en-US" w:eastAsia="zh-CN"/>
        </w:rPr>
      </w:pPr>
      <w:r>
        <w:br w:type="column"/>
      </w:r>
      <w:r>
        <w:rPr>
          <w:rFonts w:ascii="Arial"/>
          <w:sz w:val="28"/>
        </w:rPr>
        <w:t>KANE975</w:t>
      </w:r>
      <w:r>
        <w:rPr>
          <w:rFonts w:ascii="Arial"/>
          <w:spacing w:val="-44"/>
          <w:sz w:val="28"/>
        </w:rPr>
        <w:t xml:space="preserve"> </w:t>
      </w:r>
      <w:r>
        <w:rPr>
          <w:rFonts w:hint="eastAsia" w:ascii="Arial" w:eastAsia="宋体"/>
          <w:spacing w:val="-44"/>
          <w:sz w:val="28"/>
          <w:lang w:val="en-US" w:eastAsia="zh-CN"/>
        </w:rPr>
        <w:t>装箱图</w:t>
      </w:r>
    </w:p>
    <w:p>
      <w:pPr>
        <w:spacing w:after="0"/>
        <w:jc w:val="left"/>
        <w:rPr>
          <w:rFonts w:ascii="Arial" w:hAnsi="Arial" w:eastAsia="Arial" w:cs="Arial"/>
          <w:sz w:val="28"/>
          <w:szCs w:val="28"/>
        </w:rPr>
        <w:sectPr>
          <w:type w:val="continuous"/>
          <w:pgSz w:w="11910" w:h="16840"/>
          <w:pgMar w:top="1580" w:right="560" w:bottom="280" w:left="160" w:header="720" w:footer="720" w:gutter="0"/>
          <w:cols w:equalWidth="0" w:num="2">
            <w:col w:w="5198" w:space="1413"/>
            <w:col w:w="4579"/>
          </w:cols>
        </w:sectPr>
      </w:pPr>
    </w:p>
    <w:p>
      <w:pPr>
        <w:spacing w:after="0"/>
        <w:jc w:val="left"/>
        <w:rPr>
          <w:rFonts w:ascii="Arial" w:hAnsi="Arial" w:eastAsia="Arial" w:cs="Arial"/>
          <w:sz w:val="28"/>
          <w:szCs w:val="28"/>
        </w:rPr>
        <w:sectPr>
          <w:type w:val="continuous"/>
          <w:pgSz w:w="11910" w:h="16840"/>
          <w:pgMar w:top="1580" w:right="560" w:bottom="280" w:left="160" w:header="720" w:footer="720" w:gutter="0"/>
        </w:sectPr>
      </w:pPr>
    </w:p>
    <w:p>
      <w:pPr>
        <w:spacing w:before="2"/>
        <w:ind w:left="110" w:right="0" w:firstLine="0"/>
        <w:jc w:val="left"/>
        <w:rPr>
          <w:rFonts w:ascii="Arial" w:hAnsi="Arial" w:eastAsia="Arial" w:cs="Arial"/>
          <w:sz w:val="60"/>
          <w:szCs w:val="60"/>
        </w:rPr>
      </w:pPr>
      <w:r>
        <w:rPr>
          <w:rFonts w:hint="eastAsia" w:ascii="Arial" w:eastAsia="宋体"/>
          <w:w w:val="95"/>
          <w:sz w:val="60"/>
          <w:lang w:val="en-US" w:eastAsia="zh-CN"/>
        </w:rPr>
        <w:t>产品参数</w:t>
      </w:r>
    </w:p>
    <w:p>
      <w:pPr>
        <w:spacing w:before="0" w:line="240" w:lineRule="auto"/>
        <w:rPr>
          <w:rFonts w:ascii="Arial" w:hAnsi="Arial" w:eastAsia="Arial" w:cs="Arial"/>
          <w:sz w:val="20"/>
          <w:szCs w:val="20"/>
        </w:rPr>
      </w:pPr>
      <w:r>
        <w:br w:type="column"/>
      </w:r>
    </w:p>
    <w:p>
      <w:pPr>
        <w:spacing w:before="0" w:line="240" w:lineRule="auto"/>
        <w:rPr>
          <w:rFonts w:ascii="Arial" w:hAnsi="Arial" w:eastAsia="Arial" w:cs="Arial"/>
          <w:sz w:val="21"/>
          <w:szCs w:val="21"/>
        </w:rPr>
      </w:pPr>
    </w:p>
    <w:p>
      <w:pPr>
        <w:pStyle w:val="7"/>
        <w:tabs>
          <w:tab w:val="left" w:pos="2574"/>
        </w:tabs>
        <w:spacing w:before="0" w:line="240" w:lineRule="auto"/>
        <w:ind w:left="110" w:right="0" w:firstLine="0"/>
        <w:jc w:val="left"/>
      </w:pPr>
      <w:r>
        <w:t>*</w:t>
      </w:r>
      <w:r>
        <w:rPr>
          <w:position w:val="7"/>
          <w:sz w:val="11"/>
        </w:rPr>
        <w:t>1</w:t>
      </w:r>
      <w:r>
        <w:rPr>
          <w:spacing w:val="-10"/>
          <w:position w:val="7"/>
          <w:sz w:val="11"/>
        </w:rPr>
        <w:t xml:space="preserve"> </w:t>
      </w:r>
      <w:r>
        <w:t>Using</w:t>
      </w:r>
      <w:r>
        <w:rPr>
          <w:spacing w:val="-19"/>
        </w:rPr>
        <w:t xml:space="preserve"> </w:t>
      </w:r>
      <w:r>
        <w:t>dry</w:t>
      </w:r>
      <w:r>
        <w:rPr>
          <w:spacing w:val="-19"/>
        </w:rPr>
        <w:t xml:space="preserve"> </w:t>
      </w:r>
      <w:r>
        <w:t>gases</w:t>
      </w:r>
      <w:r>
        <w:rPr>
          <w:spacing w:val="-19"/>
        </w:rPr>
        <w:t xml:space="preserve"> </w:t>
      </w:r>
      <w:r>
        <w:t>at</w:t>
      </w:r>
      <w:r>
        <w:rPr>
          <w:spacing w:val="-19"/>
        </w:rPr>
        <w:t xml:space="preserve"> </w:t>
      </w:r>
      <w:r>
        <w:t>STP</w:t>
      </w:r>
      <w:r>
        <w:tab/>
      </w:r>
      <w:r>
        <w:rPr>
          <w:w w:val="95"/>
        </w:rPr>
        <w:t>*</w:t>
      </w:r>
      <w:r>
        <w:rPr>
          <w:w w:val="95"/>
          <w:position w:val="7"/>
          <w:sz w:val="11"/>
        </w:rPr>
        <w:t>2</w:t>
      </w:r>
      <w:r>
        <w:rPr>
          <w:spacing w:val="18"/>
          <w:w w:val="95"/>
          <w:position w:val="7"/>
          <w:sz w:val="11"/>
        </w:rPr>
        <w:t xml:space="preserve"> </w:t>
      </w:r>
      <w:r>
        <w:rPr>
          <w:w w:val="95"/>
        </w:rPr>
        <w:t>Calculated</w:t>
      </w:r>
    </w:p>
    <w:p>
      <w:pPr>
        <w:spacing w:after="0" w:line="240" w:lineRule="auto"/>
        <w:jc w:val="left"/>
        <w:sectPr>
          <w:pgSz w:w="11910" w:h="16840"/>
          <w:pgMar w:top="520" w:right="0" w:bottom="0" w:left="340" w:header="720" w:footer="720" w:gutter="0"/>
          <w:cols w:equalWidth="0" w:num="2">
            <w:col w:w="5630" w:space="1817"/>
            <w:col w:w="4123"/>
          </w:cols>
        </w:sectPr>
      </w:pPr>
    </w:p>
    <w:p>
      <w:pPr>
        <w:spacing w:before="11" w:line="240" w:lineRule="auto"/>
        <w:rPr>
          <w:rFonts w:ascii="Arial" w:hAnsi="Arial" w:eastAsia="Arial" w:cs="Arial"/>
          <w:sz w:val="5"/>
          <w:szCs w:val="5"/>
        </w:rPr>
      </w:pPr>
    </w:p>
    <w:tbl>
      <w:tblPr>
        <w:tblStyle w:val="8"/>
        <w:tblW w:w="0" w:type="auto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1"/>
        <w:gridCol w:w="1699"/>
        <w:gridCol w:w="3368"/>
        <w:gridCol w:w="303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2881" w:type="dxa"/>
            <w:tcBorders>
              <w:top w:val="single" w:color="FFFFFF" w:sz="8" w:space="0"/>
              <w:left w:val="single" w:color="FFFFFF" w:sz="8" w:space="0"/>
              <w:bottom w:val="nil"/>
              <w:right w:val="nil"/>
            </w:tcBorders>
            <w:shd w:val="clear" w:color="auto" w:fill="000000"/>
          </w:tcPr>
          <w:p>
            <w:pPr>
              <w:pStyle w:val="12"/>
              <w:spacing w:before="77" w:line="240" w:lineRule="auto"/>
              <w:ind w:left="7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参数</w:t>
            </w:r>
          </w:p>
        </w:tc>
        <w:tc>
          <w:tcPr>
            <w:tcW w:w="1699" w:type="dxa"/>
            <w:tcBorders>
              <w:top w:val="single" w:color="FFFFFF" w:sz="8" w:space="0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分辨率</w:t>
            </w:r>
          </w:p>
        </w:tc>
        <w:tc>
          <w:tcPr>
            <w:tcW w:w="3368" w:type="dxa"/>
            <w:tcBorders>
              <w:top w:val="single" w:color="FFFFFF" w:sz="8" w:space="0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精度</w:t>
            </w:r>
          </w:p>
        </w:tc>
        <w:tc>
          <w:tcPr>
            <w:tcW w:w="3031" w:type="dxa"/>
            <w:tcBorders>
              <w:top w:val="single" w:color="FFFFFF" w:sz="8" w:space="0"/>
              <w:left w:val="nil"/>
              <w:bottom w:val="nil"/>
              <w:right w:val="single" w:color="FFFFFF" w:sz="8" w:space="0"/>
            </w:tcBorders>
            <w:shd w:val="clear" w:color="auto" w:fill="000000"/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测量范围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0978" w:type="dxa"/>
            <w:gridSpan w:val="4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00888A"/>
          </w:tcPr>
          <w:p>
            <w:pPr>
              <w:pStyle w:val="12"/>
              <w:spacing w:before="87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b/>
                <w:color w:val="FFFFFF"/>
                <w:spacing w:val="-3"/>
                <w:sz w:val="20"/>
                <w:lang w:val="en-US" w:eastAsia="zh-CN"/>
              </w:rPr>
              <w:t>温度和压力测试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1303"/>
              <w:jc w:val="left"/>
              <w:rPr>
                <w:rFonts w:hint="default" w:ascii="Arial" w:eastAsia="宋体"/>
                <w:spacing w:val="14"/>
                <w:w w:val="95"/>
                <w:sz w:val="20"/>
                <w:lang w:val="en-US" w:eastAsia="zh-CN"/>
              </w:rPr>
            </w:pP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烟气温度</w:t>
            </w:r>
            <w:r>
              <w:rPr>
                <w:rFonts w:ascii="Arial"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spacing w:val="14"/>
                <w:w w:val="95"/>
                <w:sz w:val="20"/>
              </w:rPr>
              <w:br w:type="textWrapping"/>
            </w:r>
            <w:r>
              <w:rPr>
                <w:rFonts w:hint="eastAsia" w:ascii="Arial" w:eastAsia="宋体"/>
                <w:spacing w:val="14"/>
                <w:w w:val="95"/>
                <w:sz w:val="20"/>
                <w:lang w:val="en-US" w:eastAsia="zh-CN"/>
              </w:rPr>
              <w:t>入口温度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0.1°C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0.1°C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±1°C ±0.3%</w:t>
            </w:r>
            <w:r>
              <w:rPr>
                <w:rFonts w:ascii="Arial" w:hAnsi="Arial" w:eastAsia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±1°C ±0.3%</w:t>
            </w:r>
            <w:r>
              <w:rPr>
                <w:rFonts w:ascii="Arial" w:hAnsi="Arial" w:eastAsia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9" w:lineRule="auto"/>
              <w:ind w:left="70" w:right="119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-50 - 1200°C with suitable</w:t>
            </w:r>
            <w:r>
              <w:rPr>
                <w:rFonts w:ascii="Arial" w:hAnsi="Arial" w:eastAsia="Arial" w:cs="Arial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probe</w:t>
            </w:r>
            <w:r>
              <w:rPr>
                <w:rFonts w:ascii="Arial" w:hAnsi="Arial" w:eastAsia="Arial" w:cs="Arial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0 -</w:t>
            </w:r>
            <w:r>
              <w:rPr>
                <w:rFonts w:ascii="Arial" w:hAnsi="Arial" w:eastAsia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50°C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压力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0.1mbar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±0.5% full</w:t>
            </w:r>
            <w:r>
              <w:rPr>
                <w:rFonts w:ascii="Arial" w:hAnsi="Arial" w:eastAsia="Arial" w:cs="Arial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scale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150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mbar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10978" w:type="dxa"/>
            <w:gridSpan w:val="4"/>
            <w:tcBorders>
              <w:top w:val="nil"/>
              <w:left w:val="single" w:color="FFFFFF" w:sz="8" w:space="0"/>
              <w:bottom w:val="nil"/>
              <w:right w:val="single" w:color="FFFFFF" w:sz="8" w:space="0"/>
            </w:tcBorders>
            <w:shd w:val="clear" w:color="auto" w:fill="00888A"/>
          </w:tcPr>
          <w:p>
            <w:pPr>
              <w:pStyle w:val="12"/>
              <w:spacing w:before="87" w:line="240" w:lineRule="auto"/>
              <w:ind w:left="7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hint="eastAsia" w:ascii="Arial" w:eastAsia="宋体"/>
                <w:b/>
                <w:color w:val="FFFFFF"/>
                <w:sz w:val="20"/>
                <w:lang w:val="en-US" w:eastAsia="zh-CN"/>
              </w:rPr>
              <w:t>气体测量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5" w:line="240" w:lineRule="auto"/>
              <w:ind w:left="8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氧气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5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5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±0.3%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5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25%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right="1246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w w:val="97"/>
                <w:sz w:val="20"/>
                <w:lang w:val="en-US" w:eastAsia="zh-CN"/>
              </w:rPr>
              <w:t>CO 氢气补偿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1ppm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&lt;100ppm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±20ppm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&lt;400ppm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±5% &gt;400ppm -</w:t>
            </w:r>
            <w:r>
              <w:rPr>
                <w:rFonts w:ascii="Arial" w:hAnsi="Arial" w:eastAsia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2000ppm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±10% &gt;2000ppm -</w:t>
            </w:r>
            <w:r>
              <w:rPr>
                <w:rFonts w:ascii="Arial" w:hAnsi="Arial" w:eastAsia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10000ppm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10000ppm</w:t>
            </w:r>
          </w:p>
          <w:p>
            <w:pPr>
              <w:pStyle w:val="12"/>
              <w:spacing w:line="240" w:lineRule="auto"/>
              <w:ind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</w:p>
          <w:p>
            <w:pPr>
              <w:pStyle w:val="12"/>
              <w:spacing w:before="7" w:line="240" w:lineRule="auto"/>
              <w:ind w:right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>
            <w:pPr>
              <w:pStyle w:val="12"/>
              <w:spacing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10000 - 20000ppm for 15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943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w w:val="97"/>
                <w:sz w:val="20"/>
                <w:lang w:val="en-US" w:eastAsia="zh-CN"/>
              </w:rPr>
              <w:t>CO  大量程</w:t>
            </w:r>
            <w:r>
              <w:rPr>
                <w:rFonts w:ascii="Arial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</w:t>
            </w: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可选</w:t>
            </w:r>
            <w:r>
              <w:rPr>
                <w:rFonts w:ascii="Arial"/>
                <w:w w:val="95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0.01%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±5% of reading from 0.1% to</w:t>
            </w:r>
            <w:r>
              <w:rPr>
                <w:rFonts w:ascii="Arial" w:hAnsi="Arial" w:eastAsia="Arial" w:cs="Arial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10%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1143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H2S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hint="eastAsia" w:ascii="Arial" w:eastAsia="宋体"/>
                <w:sz w:val="20"/>
                <w:lang w:val="en-US" w:eastAsia="zh-CN"/>
              </w:rPr>
              <w:t>可选</w:t>
            </w:r>
            <w:r>
              <w:rPr>
                <w:rFonts w:ascii="Arial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1ppm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&lt;100ppm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±5%</w:t>
            </w:r>
            <w:r>
              <w:rPr>
                <w:rFonts w:ascii="Arial" w:hAnsi="Arial" w:eastAsia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&gt;100ppm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200ppm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1792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NO(</w:t>
            </w:r>
            <w:r>
              <w:rPr>
                <w:rFonts w:hint="eastAsia" w:ascii="Arial" w:eastAsia="宋体"/>
                <w:sz w:val="20"/>
                <w:lang w:val="en-US" w:eastAsia="zh-CN"/>
              </w:rPr>
              <w:t>可选</w:t>
            </w:r>
            <w:r>
              <w:rPr>
                <w:rFonts w:ascii="Arial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1ppm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&lt;100ppm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±5%</w:t>
            </w:r>
            <w:r>
              <w:rPr>
                <w:rFonts w:ascii="Arial" w:hAnsi="Arial" w:eastAsia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&gt;100ppm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5000ppm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1365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N</w:t>
            </w: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O2</w:t>
            </w:r>
            <w:r>
              <w:rPr>
                <w:rFonts w:ascii="Arial"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hint="eastAsia" w:ascii="Arial" w:eastAsia="宋体"/>
                <w:sz w:val="20"/>
                <w:lang w:val="en-US" w:eastAsia="zh-CN"/>
              </w:rPr>
              <w:t>可选</w:t>
            </w:r>
            <w:r>
              <w:rPr>
                <w:rFonts w:ascii="Arial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1ppm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&lt;100ppm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±10ppm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&lt;500ppm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&gt;500ppm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1000ppm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0" w:right="1432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</w:t>
            </w: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O2</w:t>
            </w:r>
            <w:r>
              <w:rPr>
                <w:rFonts w:ascii="Arial"/>
                <w:spacing w:val="-51"/>
                <w:w w:val="9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hint="eastAsia" w:ascii="Arial" w:eastAsia="宋体"/>
                <w:sz w:val="20"/>
                <w:lang w:val="en-US" w:eastAsia="zh-CN"/>
              </w:rPr>
              <w:t>可选</w:t>
            </w:r>
            <w:r>
              <w:rPr>
                <w:rFonts w:ascii="Arial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1ppm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±5ppm</w:t>
            </w:r>
            <w:r>
              <w:rPr>
                <w:rFonts w:ascii="Arial" w:hAnsi="Arial" w:eastAsia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&lt;100ppm</w:t>
            </w:r>
          </w:p>
          <w:p>
            <w:pPr>
              <w:pStyle w:val="12"/>
              <w:spacing w:before="10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±5%</w:t>
            </w:r>
            <w:r>
              <w:rPr>
                <w:rFonts w:ascii="Arial" w:hAnsi="Arial" w:eastAsia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&gt;100ppm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5000ppm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9" w:lineRule="auto"/>
              <w:ind w:left="81" w:right="1232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</w:t>
            </w:r>
            <w:r>
              <w:rPr>
                <w:rFonts w:hint="eastAsia" w:ascii="Arial" w:eastAsia="宋体"/>
                <w:sz w:val="20"/>
                <w:lang w:val="en-US" w:eastAsia="zh-CN"/>
              </w:rPr>
              <w:t>O2 红外</w:t>
            </w:r>
            <w:r>
              <w:rPr>
                <w:rFonts w:ascii="Arial"/>
                <w:w w:val="95"/>
                <w:sz w:val="20"/>
              </w:rPr>
              <w:t>(</w:t>
            </w:r>
            <w:r>
              <w:rPr>
                <w:rFonts w:hint="eastAsia" w:ascii="Arial" w:eastAsia="宋体"/>
                <w:w w:val="95"/>
                <w:sz w:val="20"/>
                <w:lang w:val="en-US" w:eastAsia="zh-CN"/>
              </w:rPr>
              <w:t>可选</w:t>
            </w:r>
            <w:r>
              <w:rPr>
                <w:rFonts w:ascii="Arial"/>
                <w:w w:val="95"/>
                <w:sz w:val="20"/>
              </w:rPr>
              <w:t>)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±0.3%</w:t>
            </w:r>
            <w:r>
              <w:rPr>
                <w:rFonts w:ascii="Arial" w:hAnsi="Arial" w:eastAsia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1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1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w w:val="95"/>
                <w:sz w:val="20"/>
              </w:rPr>
              <w:t>Carbon</w:t>
            </w:r>
            <w:r>
              <w:rPr>
                <w:rFonts w:ascii="Arial"/>
                <w:spacing w:val="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Dioxide*</w:t>
            </w:r>
            <w:r>
              <w:rPr>
                <w:rFonts w:ascii="Arial"/>
                <w:w w:val="95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±0.3%</w:t>
            </w:r>
            <w:r>
              <w:rPr>
                <w:rFonts w:ascii="Arial" w:hAnsi="Arial" w:eastAsia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99.9%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sz w:val="20"/>
              </w:rPr>
              <w:t>Losses*</w:t>
            </w:r>
            <w:r>
              <w:rPr>
                <w:rFonts w:ascii="Arial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±1.0%</w:t>
            </w:r>
            <w:r>
              <w:rPr>
                <w:rFonts w:ascii="Arial" w:hAnsi="Arial" w:eastAsia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99.9%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sz w:val="20"/>
              </w:rPr>
              <w:t>Efficiency*</w:t>
            </w:r>
            <w:r>
              <w:rPr>
                <w:rFonts w:ascii="Arial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±1.0%</w:t>
            </w:r>
            <w:r>
              <w:rPr>
                <w:rFonts w:ascii="Arial" w:hAnsi="Arial" w:eastAsia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120%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w w:val="95"/>
                <w:sz w:val="20"/>
              </w:rPr>
              <w:t>Excess</w:t>
            </w:r>
            <w:r>
              <w:rPr>
                <w:rFonts w:ascii="Arial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Air*</w:t>
            </w:r>
            <w:r>
              <w:rPr>
                <w:rFonts w:ascii="Arial"/>
                <w:w w:val="95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±0.2%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2885.0%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spacing w:val="-7"/>
                <w:w w:val="95"/>
                <w:sz w:val="20"/>
              </w:rPr>
              <w:t>Temp</w:t>
            </w:r>
            <w:r>
              <w:rPr>
                <w:rFonts w:ascii="Arial"/>
                <w:spacing w:val="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(Nett)*</w:t>
            </w:r>
            <w:r>
              <w:rPr>
                <w:rFonts w:ascii="Arial"/>
                <w:w w:val="95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1.0°C/F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±2°C ±0.3%</w:t>
            </w:r>
            <w:r>
              <w:rPr>
                <w:rFonts w:ascii="Arial" w:hAnsi="Arial" w:eastAsia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reading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0 - 1200°C/32 -</w:t>
            </w:r>
            <w:r>
              <w:rPr>
                <w:rFonts w:ascii="Arial" w:hAnsi="Arial" w:eastAsia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2200°F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sz w:val="20"/>
              </w:rPr>
              <w:t>CO/CO</w:t>
            </w:r>
            <w:r>
              <w:rPr>
                <w:rFonts w:ascii="Arial"/>
                <w:sz w:val="16"/>
              </w:rPr>
              <w:t>2</w:t>
            </w:r>
            <w:r>
              <w:rPr>
                <w:rFonts w:ascii="Arial"/>
                <w:spacing w:val="-20"/>
                <w:sz w:val="16"/>
              </w:rPr>
              <w:t xml:space="preserve"> </w:t>
            </w:r>
            <w:r>
              <w:rPr>
                <w:rFonts w:ascii="Arial"/>
                <w:sz w:val="20"/>
              </w:rPr>
              <w:t>ratio*</w:t>
            </w:r>
            <w:r>
              <w:rPr>
                <w:rFonts w:ascii="Arial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0.0001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±0.0001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0.9999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881" w:type="dxa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80" w:right="0"/>
              <w:jc w:val="left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/>
                <w:w w:val="95"/>
                <w:sz w:val="20"/>
              </w:rPr>
              <w:t>Poison</w:t>
            </w:r>
            <w:r>
              <w:rPr>
                <w:rFonts w:ascii="Arial"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Index*</w:t>
            </w:r>
            <w:r>
              <w:rPr>
                <w:rFonts w:ascii="Arial"/>
                <w:w w:val="95"/>
                <w:position w:val="7"/>
                <w:sz w:val="11"/>
              </w:rPr>
              <w:t>2</w:t>
            </w:r>
          </w:p>
        </w:tc>
        <w:tc>
          <w:tcPr>
            <w:tcW w:w="1699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69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0.01%</w:t>
            </w:r>
          </w:p>
        </w:tc>
        <w:tc>
          <w:tcPr>
            <w:tcW w:w="3368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±0.01</w:t>
            </w:r>
          </w:p>
        </w:tc>
        <w:tc>
          <w:tcPr>
            <w:tcW w:w="3031" w:type="dxa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0 -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99.99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4580" w:type="dxa"/>
            <w:gridSpan w:val="2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eastAsia="宋体"/>
                <w:b/>
                <w:sz w:val="20"/>
                <w:lang w:val="en-US" w:eastAsia="zh-CN"/>
              </w:rPr>
              <w:t>预设燃料</w:t>
            </w:r>
          </w:p>
        </w:tc>
        <w:tc>
          <w:tcPr>
            <w:tcW w:w="6399" w:type="dxa"/>
            <w:gridSpan w:val="2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9" w:lineRule="auto"/>
              <w:ind w:left="70" w:right="621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Natural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(x2),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pacing w:val="-7"/>
                <w:sz w:val="20"/>
              </w:rPr>
              <w:t>Town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Gascor,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Light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Oil,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Heavy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Oil,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Propane,</w:t>
            </w:r>
            <w:r>
              <w:rPr>
                <w:rFonts w:ascii="Arial"/>
                <w:w w:val="9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Butane,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Anthracite,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Coke,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Coal,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Kinsale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Gas,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User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Fuel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(x5)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 w:hRule="exact"/>
        </w:trPr>
        <w:tc>
          <w:tcPr>
            <w:tcW w:w="4580" w:type="dxa"/>
            <w:gridSpan w:val="2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7" w:line="249" w:lineRule="auto"/>
              <w:ind w:left="80" w:right="3366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t>外形尺寸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spacing w:val="-9"/>
                <w:w w:val="95"/>
                <w:sz w:val="20"/>
              </w:rPr>
              <w:br w:type="textWrapping"/>
            </w: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t>重量</w:t>
            </w: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br w:type="textWrapping"/>
            </w: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t>手操器</w:t>
            </w: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br w:type="textWrapping"/>
            </w:r>
            <w:r>
              <w:rPr>
                <w:rFonts w:hint="eastAsia" w:ascii="Arial" w:eastAsia="宋体"/>
                <w:b/>
                <w:spacing w:val="-9"/>
                <w:w w:val="95"/>
                <w:sz w:val="20"/>
                <w:lang w:val="en-US" w:eastAsia="zh-CN"/>
              </w:rPr>
              <w:t>探针</w:t>
            </w:r>
          </w:p>
        </w:tc>
        <w:tc>
          <w:tcPr>
            <w:tcW w:w="6399" w:type="dxa"/>
            <w:gridSpan w:val="2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5" w:line="240" w:lineRule="auto"/>
              <w:ind w:right="0"/>
              <w:jc w:val="left"/>
              <w:rPr>
                <w:rFonts w:ascii="Arial" w:hAnsi="Arial" w:eastAsia="Arial" w:cs="Arial"/>
                <w:sz w:val="27"/>
                <w:szCs w:val="27"/>
              </w:rPr>
            </w:pPr>
          </w:p>
          <w:p>
            <w:pPr>
              <w:pStyle w:val="12"/>
              <w:spacing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1.2kg</w:t>
            </w:r>
          </w:p>
          <w:p>
            <w:pPr>
              <w:pStyle w:val="12"/>
              <w:spacing w:before="10" w:line="240" w:lineRule="auto"/>
              <w:ind w:left="7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240mm x 165 x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65</w:t>
            </w:r>
          </w:p>
          <w:p>
            <w:pPr>
              <w:pStyle w:val="12"/>
              <w:spacing w:before="10" w:line="249" w:lineRule="auto"/>
              <w:ind w:left="70" w:right="175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sz w:val="20"/>
                <w:lang w:val="en-US" w:eastAsia="zh-CN"/>
              </w:rPr>
              <w:t>285mm长，直径8mm，不锈钢，K型热电偶，3m长软管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4580" w:type="dxa"/>
            <w:gridSpan w:val="2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仪器使用环境</w:t>
            </w:r>
          </w:p>
        </w:tc>
        <w:tc>
          <w:tcPr>
            <w:tcW w:w="6399" w:type="dxa"/>
            <w:gridSpan w:val="2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eastAsia="zh-CN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-5°C to +50°C/10% to 90% RH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不冷凝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4580" w:type="dxa"/>
            <w:gridSpan w:val="2"/>
            <w:tcBorders>
              <w:top w:val="single" w:color="00888A" w:sz="8" w:space="0"/>
              <w:left w:val="nil"/>
              <w:bottom w:val="single" w:color="00888A" w:sz="8" w:space="0"/>
              <w:right w:val="single" w:color="00888A" w:sz="8" w:space="0"/>
            </w:tcBorders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b/>
                <w:sz w:val="20"/>
                <w:lang w:val="en-US" w:eastAsia="zh-CN"/>
              </w:rPr>
              <w:t>电源</w:t>
            </w:r>
            <w:r>
              <w:rPr>
                <w:rFonts w:ascii="Arial"/>
                <w:b/>
                <w:sz w:val="20"/>
              </w:rPr>
              <w:t>(</w:t>
            </w:r>
            <w:r>
              <w:rPr>
                <w:rFonts w:hint="eastAsia" w:ascii="Arial" w:eastAsia="宋体"/>
                <w:b/>
                <w:sz w:val="20"/>
                <w:lang w:val="en-US" w:eastAsia="zh-CN"/>
              </w:rPr>
              <w:t>电池充电器</w:t>
            </w:r>
            <w:r>
              <w:rPr>
                <w:rFonts w:ascii="Arial"/>
                <w:b/>
                <w:sz w:val="20"/>
              </w:rPr>
              <w:t>)</w:t>
            </w:r>
          </w:p>
        </w:tc>
        <w:tc>
          <w:tcPr>
            <w:tcW w:w="6399" w:type="dxa"/>
            <w:gridSpan w:val="2"/>
            <w:tcBorders>
              <w:top w:val="single" w:color="00888A" w:sz="8" w:space="0"/>
              <w:left w:val="single" w:color="00888A" w:sz="8" w:space="0"/>
              <w:bottom w:val="single" w:color="00888A" w:sz="8" w:space="0"/>
              <w:right w:val="nil"/>
            </w:tcBorders>
          </w:tcPr>
          <w:p>
            <w:pPr>
              <w:pStyle w:val="12"/>
              <w:spacing w:before="76" w:line="249" w:lineRule="auto"/>
              <w:ind w:left="70" w:right="3626"/>
              <w:jc w:val="left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hint="eastAsia" w:ascii="Arial" w:eastAsia="宋体"/>
                <w:sz w:val="20"/>
                <w:lang w:val="en-US" w:eastAsia="zh-CN"/>
              </w:rPr>
              <w:t>输入</w:t>
            </w:r>
            <w:r>
              <w:rPr>
                <w:rFonts w:ascii="Arial"/>
                <w:sz w:val="20"/>
              </w:rPr>
              <w:t>: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110Vac/220</w:t>
            </w:r>
            <w:r>
              <w:rPr>
                <w:rFonts w:ascii="Arial"/>
                <w:spacing w:val="-24"/>
                <w:sz w:val="20"/>
              </w:rPr>
              <w:t xml:space="preserve"> </w:t>
            </w:r>
            <w:r>
              <w:rPr>
                <w:rFonts w:ascii="Arial"/>
                <w:spacing w:val="-5"/>
                <w:sz w:val="20"/>
              </w:rPr>
              <w:t>Vac</w:t>
            </w:r>
            <w:r>
              <w:rPr>
                <w:rFonts w:ascii="Arial"/>
                <w:spacing w:val="-5"/>
                <w:sz w:val="20"/>
              </w:rPr>
              <w:br w:type="textWrapping"/>
            </w:r>
            <w:r>
              <w:rPr>
                <w:rFonts w:hint="eastAsia" w:ascii="Arial" w:eastAsia="宋体"/>
                <w:spacing w:val="-5"/>
                <w:sz w:val="20"/>
                <w:lang w:val="en-US" w:eastAsia="zh-CN"/>
              </w:rPr>
              <w:t>输出</w:t>
            </w:r>
            <w:r>
              <w:rPr>
                <w:rFonts w:ascii="Arial"/>
                <w:sz w:val="20"/>
              </w:rPr>
              <w:t xml:space="preserve">: 12 </w:t>
            </w:r>
            <w:r>
              <w:rPr>
                <w:rFonts w:ascii="Arial"/>
                <w:spacing w:val="-5"/>
                <w:sz w:val="20"/>
              </w:rPr>
              <w:t xml:space="preserve">Vac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4580" w:type="dxa"/>
            <w:gridSpan w:val="2"/>
            <w:tcBorders>
              <w:top w:val="single" w:color="00888A" w:sz="8" w:space="0"/>
              <w:left w:val="nil"/>
              <w:bottom w:val="nil"/>
              <w:right w:val="single" w:color="00888A" w:sz="8" w:space="0"/>
            </w:tcBorders>
          </w:tcPr>
          <w:p>
            <w:pPr>
              <w:pStyle w:val="12"/>
              <w:spacing w:before="77" w:line="240" w:lineRule="auto"/>
              <w:ind w:left="80" w:right="0"/>
              <w:jc w:val="left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电池寿命</w:t>
            </w:r>
          </w:p>
        </w:tc>
        <w:tc>
          <w:tcPr>
            <w:tcW w:w="6399" w:type="dxa"/>
            <w:gridSpan w:val="2"/>
            <w:tcBorders>
              <w:top w:val="single" w:color="00888A" w:sz="8" w:space="0"/>
              <w:left w:val="single" w:color="00888A" w:sz="8" w:space="0"/>
              <w:bottom w:val="nil"/>
              <w:right w:val="nil"/>
            </w:tcBorders>
          </w:tcPr>
          <w:p>
            <w:pPr>
              <w:pStyle w:val="12"/>
              <w:spacing w:before="76" w:line="240" w:lineRule="auto"/>
              <w:ind w:left="70" w:right="0"/>
              <w:jc w:val="left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/>
                <w:sz w:val="20"/>
              </w:rPr>
              <w:t>&gt;6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hint="eastAsia" w:ascii="Arial" w:eastAsia="宋体"/>
                <w:spacing w:val="-16"/>
                <w:sz w:val="20"/>
                <w:lang w:val="en-US" w:eastAsia="zh-CN"/>
              </w:rPr>
              <w:t>小时</w:t>
            </w:r>
          </w:p>
        </w:tc>
      </w:tr>
    </w:tbl>
    <w:p>
      <w:pPr>
        <w:spacing w:before="3" w:line="240" w:lineRule="auto"/>
        <w:rPr>
          <w:rFonts w:ascii="Arial" w:hAnsi="Arial" w:eastAsia="Arial" w:cs="Arial"/>
          <w:sz w:val="19"/>
          <w:szCs w:val="19"/>
        </w:rPr>
      </w:pPr>
    </w:p>
    <w:p>
      <w:pPr>
        <w:spacing w:line="20" w:lineRule="exact"/>
        <w:ind w:left="108" w:right="0" w:firstLine="0"/>
        <w:rPr>
          <w:rFonts w:ascii="Arial" w:hAnsi="Arial" w:eastAsia="Arial" w:cs="Arial"/>
          <w:sz w:val="2"/>
          <w:szCs w:val="2"/>
        </w:rPr>
      </w:pPr>
      <w:r>
        <w:rPr>
          <w:rFonts w:ascii="Arial" w:hAnsi="Arial" w:eastAsia="Arial" w:cs="Arial"/>
          <w:sz w:val="2"/>
          <w:szCs w:val="2"/>
        </w:rPr>
        <w:pict>
          <v:group id="_x0000_s1187" o:spid="_x0000_s1187" o:spt="203" style="height:0.25pt;width:549.6pt;" coordsize="10992,5">
            <o:lock v:ext="edit"/>
            <v:group id="_x0000_s1188" o:spid="_x0000_s1188" o:spt="203" style="position:absolute;left:3;top:3;height:2;width:10987;" coordorigin="3,3" coordsize="10987,2">
              <o:lock v:ext="edit"/>
              <v:shape id="_x0000_s1189" o:spid="_x0000_s1189" style="position:absolute;left:3;top:3;height:2;width:10987;" filled="f" stroked="t" coordorigin="3,3" coordsize="10987,0" path="m3,3l10989,3e">
                <v:path arrowok="t"/>
                <v:fill on="f" focussize="0,0"/>
                <v:stroke weight="0.25pt" color="#000000"/>
                <v:imagedata o:title=""/>
                <o:lock v:ext="edit"/>
              </v:shape>
            </v:group>
            <w10:wrap type="none"/>
            <w10:anchorlock/>
          </v:group>
        </w:pict>
      </w:r>
    </w:p>
    <w:p>
      <w:pPr>
        <w:spacing w:after="0" w:line="20" w:lineRule="exact"/>
        <w:rPr>
          <w:rFonts w:ascii="Arial" w:hAnsi="Arial" w:eastAsia="Arial" w:cs="Arial"/>
          <w:sz w:val="2"/>
          <w:szCs w:val="2"/>
        </w:rPr>
        <w:sectPr>
          <w:type w:val="continuous"/>
          <w:pgSz w:w="11910" w:h="16840"/>
          <w:pgMar w:top="1580" w:right="0" w:bottom="280" w:left="340" w:header="720" w:footer="720" w:gutter="0"/>
        </w:sectPr>
      </w:pPr>
    </w:p>
    <w:p>
      <w:pPr>
        <w:spacing w:before="33"/>
        <w:ind w:left="127" w:right="385"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/>
          <w:b/>
          <w:sz w:val="24"/>
        </w:rPr>
        <w:t>Kane International</w:t>
      </w:r>
      <w:r>
        <w:rPr>
          <w:rFonts w:ascii="Arial"/>
          <w:b/>
          <w:spacing w:val="24"/>
          <w:sz w:val="24"/>
        </w:rPr>
        <w:t xml:space="preserve"> </w:t>
      </w:r>
      <w:r>
        <w:rPr>
          <w:rFonts w:ascii="Arial"/>
          <w:b/>
          <w:sz w:val="24"/>
        </w:rPr>
        <w:t>Ltd</w:t>
      </w:r>
    </w:p>
    <w:p>
      <w:pPr>
        <w:spacing w:before="46"/>
        <w:ind w:left="127" w:right="385"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/>
          <w:sz w:val="24"/>
        </w:rPr>
        <w:t>Kane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House,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11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Bessemer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Road,</w:t>
      </w:r>
    </w:p>
    <w:p>
      <w:pPr>
        <w:tabs>
          <w:tab w:val="left" w:pos="2422"/>
        </w:tabs>
        <w:spacing w:before="46" w:line="280" w:lineRule="auto"/>
        <w:ind w:left="127" w:right="385"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/>
          <w:sz w:val="24"/>
        </w:rPr>
        <w:t>Welwyn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Garden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pacing w:val="-5"/>
          <w:sz w:val="24"/>
        </w:rPr>
        <w:t>City,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Hertfordshire,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AL7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pacing w:val="-9"/>
          <w:sz w:val="24"/>
        </w:rPr>
        <w:t>1GF,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UK</w:t>
      </w:r>
      <w:r>
        <w:rPr>
          <w:rFonts w:ascii="Arial"/>
          <w:w w:val="95"/>
          <w:sz w:val="24"/>
        </w:rPr>
        <w:t xml:space="preserve"> </w:t>
      </w:r>
      <w:r>
        <w:rPr>
          <w:rFonts w:ascii="Arial"/>
          <w:sz w:val="24"/>
        </w:rPr>
        <w:t>UK: 0800 059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0800</w:t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>Int: +44 (0) 1707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z w:val="24"/>
        </w:rPr>
        <w:t>375550</w:t>
      </w:r>
    </w:p>
    <w:p>
      <w:pPr>
        <w:spacing w:before="1"/>
        <w:ind w:left="127" w:right="0" w:firstLine="0"/>
        <w:jc w:val="left"/>
        <w:rPr>
          <w:rFonts w:ascii="Arial" w:hAnsi="Arial" w:eastAsia="Arial" w:cs="Arial"/>
          <w:sz w:val="24"/>
          <w:szCs w:val="24"/>
        </w:rPr>
      </w:pPr>
      <w:r>
        <w:rPr>
          <w:rFonts w:ascii="Arial"/>
          <w:sz w:val="24"/>
        </w:rPr>
        <w:t>Fax: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+44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(0)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1707</w:t>
      </w:r>
      <w:r>
        <w:rPr>
          <w:rFonts w:ascii="Arial"/>
          <w:spacing w:val="-24"/>
          <w:sz w:val="24"/>
        </w:rPr>
        <w:t xml:space="preserve"> </w:t>
      </w:r>
      <w:r>
        <w:rPr>
          <w:rFonts w:ascii="Arial"/>
          <w:sz w:val="24"/>
        </w:rPr>
        <w:t>393277</w:t>
      </w:r>
      <w:r>
        <w:rPr>
          <w:rFonts w:ascii="Arial"/>
          <w:spacing w:val="20"/>
          <w:sz w:val="24"/>
        </w:rPr>
        <w:t xml:space="preserve"> </w:t>
      </w:r>
      <w:r>
        <w:rPr>
          <w:rFonts w:ascii="Arial"/>
          <w:sz w:val="24"/>
        </w:rPr>
        <w:t>Email:</w:t>
      </w:r>
      <w:r>
        <w:rPr>
          <w:rFonts w:ascii="Arial"/>
          <w:spacing w:val="-24"/>
          <w:sz w:val="24"/>
        </w:rPr>
        <w:t xml:space="preserve"> </w:t>
      </w:r>
      <w:r>
        <w:fldChar w:fldCharType="begin"/>
      </w:r>
      <w:r>
        <w:instrText xml:space="preserve"> HYPERLINK "mailto:sales@kane.co.uk" \h </w:instrText>
      </w:r>
      <w:r>
        <w:fldChar w:fldCharType="separate"/>
      </w:r>
      <w:r>
        <w:rPr>
          <w:rFonts w:ascii="Arial"/>
          <w:sz w:val="24"/>
        </w:rPr>
        <w:t>sales@kane.co.uk</w:t>
      </w:r>
      <w:r>
        <w:rPr>
          <w:rFonts w:ascii="Arial"/>
          <w:sz w:val="24"/>
        </w:rPr>
        <w:fldChar w:fldCharType="end"/>
      </w:r>
    </w:p>
    <w:p>
      <w:pPr>
        <w:spacing w:before="32"/>
        <w:ind w:left="1896" w:right="0" w:firstLine="0"/>
        <w:jc w:val="left"/>
        <w:rPr>
          <w:rFonts w:ascii="Arial" w:hAnsi="Arial" w:eastAsia="Arial" w:cs="Arial"/>
          <w:sz w:val="45"/>
          <w:szCs w:val="45"/>
        </w:rPr>
      </w:pPr>
      <w:r>
        <w:br w:type="column"/>
      </w:r>
      <w:r>
        <w:fldChar w:fldCharType="begin"/>
      </w:r>
      <w:r>
        <w:instrText xml:space="preserve"> HYPERLINK "http://www.kane.co.uk/" \h </w:instrText>
      </w:r>
      <w:r>
        <w:fldChar w:fldCharType="separate"/>
      </w:r>
      <w:r>
        <w:rPr>
          <w:rFonts w:ascii="Arial"/>
          <w:sz w:val="45"/>
        </w:rPr>
        <w:t>www.kane.co.uk</w:t>
      </w:r>
      <w:r>
        <w:rPr>
          <w:rFonts w:ascii="Arial"/>
          <w:sz w:val="45"/>
        </w:rPr>
        <w:fldChar w:fldCharType="end"/>
      </w:r>
    </w:p>
    <w:p>
      <w:pPr>
        <w:spacing w:before="9" w:line="240" w:lineRule="auto"/>
        <w:rPr>
          <w:rFonts w:ascii="Arial" w:hAnsi="Arial" w:eastAsia="Arial" w:cs="Arial"/>
          <w:sz w:val="54"/>
          <w:szCs w:val="54"/>
        </w:rPr>
      </w:pPr>
    </w:p>
    <w:p>
      <w:pPr>
        <w:spacing w:before="0"/>
        <w:ind w:left="127" w:right="0" w:firstLine="0"/>
        <w:jc w:val="left"/>
        <w:rPr>
          <w:rFonts w:ascii="Arial" w:hAnsi="Arial" w:eastAsia="Arial" w:cs="Arial"/>
          <w:sz w:val="32"/>
          <w:szCs w:val="32"/>
        </w:rPr>
      </w:pPr>
      <w:r>
        <w:pict>
          <v:group id="_x0000_s1190" o:spid="_x0000_s1190" o:spt="203" style="position:absolute;left:0pt;margin-left:437.25pt;margin-top:-17.35pt;height:35.45pt;width:43.2pt;mso-position-horizontal-relative:page;z-index:2048;mso-width-relative:page;mso-height-relative:page;" coordorigin="8746,-348" coordsize="864,709">
            <o:lock v:ext="edit"/>
            <v:shape id="_x0000_s1191" o:spid="_x0000_s1191" style="position:absolute;left:8746;top:-348;height:709;width:864;" fillcolor="#000000" filled="t" stroked="f" coordorigin="8746,-348" coordsize="864,709" path="m8746,282l8812,320,8888,346,8950,358,8993,361,9044,359,9138,344,9222,315,9281,283,8787,283,8764,283,8746,282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style="position:absolute;left:8746;top:-348;height:709;width:864;" fillcolor="#000000" filled="t" stroked="f" coordorigin="8746,-348" coordsize="864,709" path="m8835,83l8865,138,8912,180,8971,204,8993,206,8979,219,8911,258,8852,276,8787,283,9281,283,9360,224,9413,165,9455,101,9463,86,8857,86,8846,85,8835,83xe">
              <v:path arrowok="t"/>
              <v:fill on="t" focussize="0,0"/>
              <v:stroke on="f"/>
              <v:imagedata o:title=""/>
              <o:lock v:ext="edit"/>
            </v:shape>
            <v:shape id="_x0000_s1193" o:spid="_x0000_s1193" style="position:absolute;left:8746;top:-348;height:709;width:864;" fillcolor="#000000" filled="t" stroked="f" coordorigin="8746,-348" coordsize="864,709" path="m8772,-97l8772,-96,8774,-73,8794,-11,8833,38,8888,71,8909,78,8892,84,8870,86,8857,86,9463,86,9499,-4,9516,-76,9516,-77,8852,-77,8832,-78,8812,-82,8793,-88,8775,-97,8772,-97xe">
              <v:path arrowok="t"/>
              <v:fill on="t" focussize="0,0"/>
              <v:stroke on="f"/>
              <v:imagedata o:title=""/>
              <o:lock v:ext="edit"/>
            </v:shape>
            <v:shape id="_x0000_s1194" o:spid="_x0000_s1194" style="position:absolute;left:8746;top:-348;height:709;width:864;" fillcolor="#000000" filled="t" stroked="f" coordorigin="8746,-348" coordsize="864,709" path="m8798,-315l8775,-240,8775,-236,8775,-214,8791,-151,8837,-88,8852,-77,9516,-77,9520,-112,9521,-141,9143,-141,9121,-141,9058,-150,8998,-168,8941,-195,8889,-228,8841,-269,8812,-299,8798,-315xe">
              <v:path arrowok="t"/>
              <v:fill on="t" focussize="0,0"/>
              <v:stroke on="f"/>
              <v:imagedata o:title=""/>
              <o:lock v:ext="edit"/>
            </v:shape>
            <v:shape id="_x0000_s1195" o:spid="_x0000_s1195" style="position:absolute;left:8746;top:-348;height:709;width:864;" fillcolor="#000000" filled="t" stroked="f" coordorigin="8746,-348" coordsize="864,709" path="m9344,-348l9277,-335,9221,-301,9182,-249,9163,-186,9163,-159,9165,-141,9143,-141,9521,-141,9521,-143,9521,-163,9520,-171,9536,-183,9552,-196,9566,-210,9580,-225,9589,-236,9514,-236,9528,-248,9542,-261,9555,-277,9565,-291,9472,-291,9458,-305,9406,-336,9366,-346,9344,-348xe">
              <v:path arrowok="t"/>
              <v:fill on="t" focussize="0,0"/>
              <v:stroke on="f"/>
              <v:imagedata o:title=""/>
              <o:lock v:ext="edit"/>
            </v:shape>
            <v:shape id="_x0000_s1196" o:spid="_x0000_s1196" style="position:absolute;left:8746;top:-348;height:709;width:864;" fillcolor="#000000" filled="t" stroked="f" coordorigin="8746,-348" coordsize="864,709" path="m9610,-264l9534,-240,9514,-236,9589,-236,9593,-240,9605,-256,9610,-264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style="position:absolute;left:8746;top:-348;height:709;width:864;" fillcolor="#000000" filled="t" stroked="f" coordorigin="8746,-348" coordsize="864,709" path="m9585,-333l9512,-301,9472,-291,9565,-291,9567,-294,9577,-313,9585,-33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198" o:spid="_x0000_s1198" o:spt="203" style="position:absolute;left:0pt;margin-left:496pt;margin-top:-24.95pt;height:43.25pt;width:22.5pt;mso-position-horizontal-relative:page;z-index:2048;mso-width-relative:page;mso-height-relative:page;" coordorigin="9921,-499" coordsize="450,865">
            <o:lock v:ext="edit"/>
            <v:shape id="_x0000_s1199" o:spid="_x0000_s1199" style="position:absolute;left:9921;top:-499;height:865;width:450;" fillcolor="#000000" filled="t" stroked="f" coordorigin="9921,-499" coordsize="450,865" path="m10212,-29l10053,-29,10053,365,10212,365,10212,-29xe">
              <v:path arrowok="t"/>
              <v:fill on="t" focussize="0,0"/>
              <v:stroke on="f"/>
              <v:imagedata o:title=""/>
              <o:lock v:ext="edit"/>
            </v:shape>
            <v:shape id="_x0000_s1200" o:spid="_x0000_s1200" style="position:absolute;left:9921;top:-499;height:865;width:450;" fillcolor="#000000" filled="t" stroked="f" coordorigin="9921,-499" coordsize="450,865" path="m10364,-183l9921,-183,9921,-29,10345,-29,10364,-183xe">
              <v:path arrowok="t"/>
              <v:fill on="t" focussize="0,0"/>
              <v:stroke on="f"/>
              <v:imagedata o:title=""/>
              <o:lock v:ext="edit"/>
            </v:shape>
            <v:shape id="_x0000_s1201" o:spid="_x0000_s1201" style="position:absolute;left:9921;top:-499;height:865;width:450;" fillcolor="#000000" filled="t" stroked="f" coordorigin="9921,-499" coordsize="450,865" path="m10277,-499l10199,-491,10137,-466,10092,-426,10063,-370,10053,-299,10053,-183,10212,-183,10212,-281,10214,-304,10277,-356,10370,-356,10370,-493,10360,-495,10345,-496,10326,-497,10303,-498,10277,-49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202" o:spid="_x0000_s1202" o:spt="203" style="position:absolute;left:0pt;margin-left:534pt;margin-top:-27.35pt;height:46.4pt;width:38.45pt;mso-position-horizontal-relative:page;z-index:2048;mso-width-relative:page;mso-height-relative:page;" coordorigin="10681,-548" coordsize="769,928">
            <o:lock v:ext="edit"/>
            <v:group id="_x0000_s1203" o:spid="_x0000_s1203" o:spt="203" style="position:absolute;left:11145;top:-460;height:264;width:137;" coordorigin="11145,-460" coordsize="137,264">
              <o:lock v:ext="edit"/>
              <v:shape id="_x0000_s1204" o:spid="_x0000_s1204" style="position:absolute;left:11145;top:-460;height:264;width:137;" fillcolor="#1D1D1B" filled="t" stroked="f" coordorigin="11145,-460" coordsize="137,264" path="m11194,-460l11145,-460,11145,-236,11148,-224,11156,-204,11167,-196,11182,-196,11199,-200,11215,-211,11233,-228,11282,-228,11282,-239,11199,-239,11196,-242,11194,-249,11194,-460xe">
                <v:path arrowok="t"/>
                <v:fill on="t" focussize="0,0"/>
                <v:stroke on="f"/>
                <v:imagedata o:title=""/>
                <o:lock v:ext="edit"/>
              </v:shape>
              <v:shape id="_x0000_s1205" o:spid="_x0000_s1205" style="position:absolute;left:11145;top:-460;height:264;width:137;" fillcolor="#1D1D1B" filled="t" stroked="f" coordorigin="11145,-460" coordsize="137,264" path="m11282,-228l11233,-228,11233,-200,11282,-200,11282,-228xe">
                <v:path arrowok="t"/>
                <v:fill on="t" focussize="0,0"/>
                <v:stroke on="f"/>
                <v:imagedata o:title=""/>
                <o:lock v:ext="edit"/>
              </v:shape>
              <v:shape id="_x0000_s1206" o:spid="_x0000_s1206" style="position:absolute;left:11145;top:-460;height:264;width:137;" fillcolor="#1D1D1B" filled="t" stroked="f" coordorigin="11145,-460" coordsize="137,264" path="m11282,-460l11233,-460,11233,-262,11223,-247,11214,-239,11282,-239,11282,-4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07" o:spid="_x0000_s1207" o:spt="203" style="position:absolute;left:10970;top:-462;height:267;width:140;" coordorigin="10970,-462" coordsize="140,267">
              <o:lock v:ext="edit"/>
              <v:shape id="_x0000_s1208" o:spid="_x0000_s1208" style="position:absolute;left:10970;top:-462;height:267;width:140;" fillcolor="#1D1D1B" filled="t" stroked="f" coordorigin="10970,-462" coordsize="140,267" path="m11042,-462l10987,-438,10970,-283,10972,-258,11018,-199,11038,-196,11059,-198,11078,-207,11093,-220,11102,-236,11103,-240,11046,-240,11027,-245,11019,-263,11019,-380,11022,-406,11035,-418,11104,-418,11103,-419,11096,-435,11080,-450,11062,-459,11042,-462xe">
                <v:path arrowok="t"/>
                <v:fill on="t" focussize="0,0"/>
                <v:stroke on="f"/>
                <v:imagedata o:title=""/>
                <o:lock v:ext="edit"/>
              </v:shape>
              <v:shape id="_x0000_s1209" o:spid="_x0000_s1209" style="position:absolute;left:10970;top:-462;height:267;width:140;" fillcolor="#1D1D1B" filled="t" stroked="f" coordorigin="10970,-462" coordsize="140,267" path="m11104,-418l11035,-418,11054,-412,11061,-394,11061,-283,11060,-277,11058,-251,11046,-240,11103,-240,11107,-254,11109,-277,11109,-375,11108,-399,11104,-41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10" o:spid="_x0000_s1210" o:spt="203" style="position:absolute;left:10803;top:-548;height:348;width:178;" coordorigin="10803,-548" coordsize="178,348">
              <o:lock v:ext="edit"/>
              <v:shape id="_x0000_s1211" o:spid="_x0000_s1211" style="position:absolute;left:10803;top:-548;height:348;width:178;" fillcolor="#1D1D1B" filled="t" stroked="f" coordorigin="10803,-548" coordsize="178,348" path="m10855,-548l10803,-541,10805,-533,10808,-526,10831,-451,10865,-342,10865,-200,10916,-200,10916,-342,10938,-412,10891,-412,10855,-548xe">
                <v:path arrowok="t"/>
                <v:fill on="t" focussize="0,0"/>
                <v:stroke on="f"/>
                <v:imagedata o:title=""/>
                <o:lock v:ext="edit"/>
              </v:shape>
              <v:shape id="_x0000_s1212" o:spid="_x0000_s1212" style="position:absolute;left:10803;top:-548;height:348;width:178;" fillcolor="#1D1D1B" filled="t" stroked="f" coordorigin="10803,-548" coordsize="178,348" path="m10981,-548l10927,-548,10891,-412,10938,-412,10981,-54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13" o:spid="_x0000_s1213" o:spt="203" style="position:absolute;left:11120;top:58;height:180;width:44;" coordorigin="11120,58" coordsize="44,180">
              <o:lock v:ext="edit"/>
              <v:shape id="_x0000_s1214" o:spid="_x0000_s1214" style="position:absolute;left:11120;top:58;height:180;width:44;" fillcolor="#1D1D1B" filled="t" stroked="f" coordorigin="11120,58" coordsize="44,180" path="m11157,58l11136,58,11128,62,11120,70,11120,226,11127,234,11136,238,11144,238,11159,230,11164,203,11164,66,11157,5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15" o:spid="_x0000_s1215" o:spt="203" style="position:absolute;left:11292;top:58;height:60;width:44;" coordorigin="11292,58" coordsize="44,60">
              <o:lock v:ext="edit"/>
              <v:shape id="_x0000_s1216" o:spid="_x0000_s1216" style="position:absolute;left:11292;top:58;height:60;width:44;" fillcolor="#1D1D1B" filled="t" stroked="f" coordorigin="11292,58" coordsize="44,60" path="m11330,58l11299,58,11292,65,11292,117,11336,117,11336,65,11330,58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217" o:spid="_x0000_s1217" o:spt="203" style="position:absolute;left:10681;top:-159;height:539;width:769;" coordorigin="10681,-159" coordsize="769,539">
              <o:lock v:ext="edit"/>
              <v:shape id="_x0000_s1218" o:spid="_x0000_s1218" style="position:absolute;left:10681;top:-159;height:539;width:769;" fillcolor="#1D1D1B" filled="t" stroked="f" coordorigin="10681,-159" coordsize="769,539" path="m11081,-159l10938,-158,10862,-156,10789,-150,10732,-130,10693,-62,10683,-1,10681,139,10681,169,10686,243,10697,311,10759,363,10833,373,10936,377,11064,380,11191,379,11267,376,11340,371,11397,351,11437,283,11438,281,10919,281,10914,277,10798,277,10798,-19,10744,-19,10744,-68,11438,-68,11437,-73,11391,-135,11312,-152,11179,-157,11081,-159xe">
                <v:path arrowok="t"/>
                <v:fill on="t" focussize="0,0"/>
                <v:stroke on="f"/>
                <v:imagedata o:title=""/>
                <o:lock v:ext="edit"/>
              </v:shape>
              <v:shape id="_x0000_s1219" o:spid="_x0000_s1219" style="position:absolute;left:10681;top:-159;height:539;width:769;" fillcolor="#1D1D1B" filled="t" stroked="f" coordorigin="10681,-159" coordsize="769,539" path="m10986,249l10968,266,10952,277,10935,281,10919,281,11438,281,11438,280,11319,280,11298,278,11183,278,11160,277,10986,277,10986,249xe">
                <v:path arrowok="t"/>
                <v:fill on="t" focussize="0,0"/>
                <v:stroke on="f"/>
                <v:imagedata o:title=""/>
                <o:lock v:ext="edit"/>
              </v:shape>
              <v:shape id="_x0000_s1220" o:spid="_x0000_s1220" style="position:absolute;left:10681;top:-159;height:539;width:769;" fillcolor="#1D1D1B" filled="t" stroked="f" coordorigin="10681,-159" coordsize="769,539" path="m11449,187l11385,187,11385,209,11384,220,11340,277,11319,280,11438,280,11448,205,11449,190,11449,187xe">
                <v:path arrowok="t"/>
                <v:fill on="t" focussize="0,0"/>
                <v:stroke on="f"/>
                <v:imagedata o:title=""/>
                <o:lock v:ext="edit"/>
              </v:shape>
              <v:shape id="_x0000_s1221" o:spid="_x0000_s1221" style="position:absolute;left:10681;top:-159;height:539;width:769;" fillcolor="#1D1D1B" filled="t" stroked="f" coordorigin="10681,-159" coordsize="769,539" path="m11299,18l11154,18,11180,19,11197,28,11212,139,11212,202,11212,224,11209,243,11198,266,11183,278,11298,278,11246,224,11243,104,11245,80,11250,60,11257,45,11272,29,11290,20,11299,18xe">
                <v:path arrowok="t"/>
                <v:fill on="t" focussize="0,0"/>
                <v:stroke on="f"/>
                <v:imagedata o:title=""/>
                <o:lock v:ext="edit"/>
              </v:shape>
              <v:shape id="_x0000_s1222" o:spid="_x0000_s1222" style="position:absolute;left:10681;top:-159;height:539;width:769;" fillcolor="#1D1D1B" filled="t" stroked="f" coordorigin="10681,-159" coordsize="769,539" path="m11073,-68l10906,-68,10906,-19,10849,-19,10849,277,10914,277,10909,273,10901,253,10899,242,10898,19,11073,19,11073,-68xe">
                <v:path arrowok="t"/>
                <v:fill on="t" focussize="0,0"/>
                <v:stroke on="f"/>
                <v:imagedata o:title=""/>
                <o:lock v:ext="edit"/>
              </v:shape>
              <v:shape id="_x0000_s1223" o:spid="_x0000_s1223" style="position:absolute;left:10681;top:-159;height:539;width:769;" fillcolor="#1D1D1B" filled="t" stroked="f" coordorigin="10681,-159" coordsize="769,539" path="m11073,19l11035,19,11035,277,11073,277,11073,19xe">
                <v:path arrowok="t"/>
                <v:fill on="t" focussize="0,0"/>
                <v:stroke on="f"/>
                <v:imagedata o:title=""/>
                <o:lock v:ext="edit"/>
              </v:shape>
              <v:shape id="_x0000_s1224" o:spid="_x0000_s1224" style="position:absolute;left:10681;top:-159;height:539;width:769;" fillcolor="#1D1D1B" filled="t" stroked="f" coordorigin="10681,-159" coordsize="769,539" path="m11127,259l11120,277,11160,277,11142,271,11127,259xe">
                <v:path arrowok="t"/>
                <v:fill on="t" focussize="0,0"/>
                <v:stroke on="f"/>
                <v:imagedata o:title=""/>
                <o:lock v:ext="edit"/>
              </v:shape>
              <v:shape id="_x0000_s1225" o:spid="_x0000_s1225" style="position:absolute;left:10681;top:-159;height:539;width:769;" fillcolor="#1D1D1B" filled="t" stroked="f" coordorigin="10681,-159" coordsize="769,539" path="m10986,19l10947,19,10947,228,10948,235,10951,238,10967,238,10976,230,10986,215,10986,19xe">
                <v:path arrowok="t"/>
                <v:fill on="t" focussize="0,0"/>
                <v:stroke on="f"/>
                <v:imagedata o:title=""/>
                <o:lock v:ext="edit"/>
              </v:shape>
              <v:shape id="_x0000_s1226" o:spid="_x0000_s1226" style="position:absolute;left:10681;top:-159;height:539;width:769;" fillcolor="#1D1D1B" filled="t" stroked="f" coordorigin="10681,-159" coordsize="769,539" path="m11447,16l11310,16,11333,18,11352,26,11385,94,11385,156,11292,156,11292,202,11297,228,11312,238,11315,238,11326,238,11333,232,11336,219,11336,217,11336,187,11449,187,11449,173,11449,73,11449,52,11447,23,11447,16xe">
                <v:path arrowok="t"/>
                <v:fill on="t" focussize="0,0"/>
                <v:stroke on="f"/>
                <v:imagedata o:title=""/>
                <o:lock v:ext="edit"/>
              </v:shape>
              <v:shape id="_x0000_s1227" o:spid="_x0000_s1227" style="position:absolute;left:10681;top:-159;height:539;width:769;" fillcolor="#1D1D1B" filled="t" stroked="f" coordorigin="10681,-159" coordsize="769,539" path="m11438,-68l11120,-68,11120,44,11136,28,11154,18,11299,18,11310,16,11447,16,11446,-2,11444,-22,11442,-36,11442,-43,11438,-68xe">
                <v:path arrowok="t"/>
                <v:fill on="t" focussize="0,0"/>
                <v:stroke on="f"/>
                <v:imagedata o:title=""/>
                <o:lock v:ext="edit"/>
              </v:shape>
            </v:group>
          </v:group>
        </w:pict>
      </w:r>
      <w:r>
        <w:rPr>
          <w:rFonts w:ascii="Arial"/>
          <w:sz w:val="32"/>
        </w:rPr>
        <w:t>Follow us</w:t>
      </w:r>
      <w:r>
        <w:rPr>
          <w:rFonts w:ascii="Arial"/>
          <w:spacing w:val="2"/>
          <w:sz w:val="32"/>
        </w:rPr>
        <w:t xml:space="preserve"> </w:t>
      </w:r>
      <w:r>
        <w:rPr>
          <w:rFonts w:ascii="Arial"/>
          <w:sz w:val="32"/>
        </w:rPr>
        <w:t>on...</w:t>
      </w:r>
    </w:p>
    <w:p>
      <w:pPr>
        <w:spacing w:after="0"/>
        <w:jc w:val="left"/>
        <w:rPr>
          <w:rFonts w:ascii="Arial" w:hAnsi="Arial" w:eastAsia="Arial" w:cs="Arial"/>
          <w:sz w:val="32"/>
          <w:szCs w:val="32"/>
        </w:rPr>
        <w:sectPr>
          <w:type w:val="continuous"/>
          <w:pgSz w:w="11910" w:h="16840"/>
          <w:pgMar w:top="1580" w:right="0" w:bottom="280" w:left="340" w:header="720" w:footer="720" w:gutter="0"/>
          <w:cols w:equalWidth="0" w:num="2">
            <w:col w:w="5567" w:space="369"/>
            <w:col w:w="5634"/>
          </w:cols>
        </w:sectPr>
      </w:pPr>
    </w:p>
    <w:p>
      <w:pPr>
        <w:spacing w:before="115" w:line="278" w:lineRule="auto"/>
        <w:ind w:left="4698" w:right="465" w:hanging="1857"/>
        <w:jc w:val="left"/>
        <w:rPr>
          <w:rFonts w:ascii="Arial" w:hAnsi="Arial" w:eastAsia="Arial" w:cs="Arial"/>
          <w:sz w:val="15"/>
          <w:szCs w:val="15"/>
        </w:rPr>
      </w:pPr>
      <w:r>
        <w:pict>
          <v:group id="_x0000_s1228" o:spid="_x0000_s1228" o:spt="203" style="position:absolute;left:0pt;margin-left:595.25pt;margin-top:361.05pt;height:113.7pt;width:0.1pt;mso-position-horizontal-relative:page;mso-position-vertical-relative:page;z-index:2048;mso-width-relative:page;mso-height-relative:page;" coordorigin="11906,7221" coordsize="2,2274">
            <o:lock v:ext="edit"/>
            <v:shape id="_x0000_s1229" o:spid="_x0000_s1229" style="position:absolute;left:11906;top:7221;height:2274;width:2;" filled="f" stroked="t" coordorigin="11906,7221" coordsize="0,2274" path="m11906,7221l11906,9495e">
              <v:path arrowok="t"/>
              <v:fill on="f" focussize="0,0"/>
              <v:stroke weight="0pt" color="#00888A"/>
              <v:imagedata o:title=""/>
              <o:lock v:ext="edit"/>
            </v:shape>
          </v:group>
        </w:pict>
      </w:r>
      <w:r>
        <w:rPr>
          <w:rFonts w:ascii="Arial" w:hAnsi="Arial"/>
          <w:sz w:val="15"/>
        </w:rPr>
        <w:t>KANE and the KANE logo (registered in the UK and elsewhere) are trademarks of Kane Group Limited, used under</w:t>
      </w:r>
      <w:r>
        <w:rPr>
          <w:rFonts w:ascii="Arial" w:hAnsi="Arial"/>
          <w:spacing w:val="22"/>
          <w:sz w:val="15"/>
        </w:rPr>
        <w:t xml:space="preserve"> </w:t>
      </w:r>
      <w:r>
        <w:rPr>
          <w:rFonts w:ascii="Arial" w:hAnsi="Arial"/>
          <w:sz w:val="15"/>
        </w:rPr>
        <w:t>licence.</w:t>
      </w:r>
      <w:r>
        <w:rPr>
          <w:rFonts w:ascii="Arial" w:hAnsi="Arial"/>
          <w:w w:val="101"/>
          <w:sz w:val="15"/>
        </w:rPr>
        <w:t xml:space="preserve"> </w:t>
      </w:r>
      <w:r>
        <w:rPr>
          <w:rFonts w:ascii="Arial" w:hAnsi="Arial"/>
          <w:sz w:val="15"/>
        </w:rPr>
        <w:t xml:space="preserve">All other marks are trademarks of their respective holders.     © 2019 Kane International </w:t>
      </w:r>
      <w:r>
        <w:rPr>
          <w:rFonts w:ascii="Arial" w:hAnsi="Arial"/>
          <w:spacing w:val="23"/>
          <w:sz w:val="15"/>
        </w:rPr>
        <w:t xml:space="preserve"> </w:t>
      </w:r>
      <w:r>
        <w:rPr>
          <w:rFonts w:ascii="Arial" w:hAnsi="Arial"/>
          <w:sz w:val="15"/>
        </w:rPr>
        <w:t>Limited</w:t>
      </w:r>
    </w:p>
    <w:sectPr>
      <w:type w:val="continuous"/>
      <w:pgSz w:w="11910" w:h="16840"/>
      <w:pgMar w:top="1580" w:right="0" w:bottom="280" w:left="3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bullet"/>
      <w:lvlText w:val="•"/>
      <w:lvlJc w:val="left"/>
      <w:pPr>
        <w:ind w:left="829" w:hanging="277"/>
      </w:pPr>
      <w:rPr>
        <w:rFonts w:hint="default" w:ascii="Arial" w:hAnsi="Arial" w:eastAsia="Arial"/>
        <w:w w:val="142"/>
        <w:sz w:val="20"/>
        <w:szCs w:val="20"/>
      </w:rPr>
    </w:lvl>
    <w:lvl w:ilvl="1" w:tentative="0">
      <w:start w:val="1"/>
      <w:numFmt w:val="bullet"/>
      <w:lvlText w:val="•"/>
      <w:lvlJc w:val="left"/>
      <w:pPr>
        <w:ind w:left="1299" w:hanging="277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778" w:hanging="277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257" w:hanging="277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2736" w:hanging="277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3215" w:hanging="277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3694" w:hanging="277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4174" w:hanging="277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4653" w:hanging="277"/>
      </w:pPr>
      <w:rPr>
        <w:rFonts w:hint="default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bullet"/>
      <w:lvlText w:val="•"/>
      <w:lvlJc w:val="left"/>
      <w:pPr>
        <w:ind w:left="950" w:hanging="284"/>
      </w:pPr>
      <w:rPr>
        <w:rFonts w:hint="default" w:ascii="Arial" w:hAnsi="Arial" w:eastAsia="Arial"/>
        <w:w w:val="142"/>
      </w:rPr>
    </w:lvl>
    <w:lvl w:ilvl="1" w:tentative="0">
      <w:start w:val="1"/>
      <w:numFmt w:val="bullet"/>
      <w:lvlText w:val="-"/>
      <w:lvlJc w:val="left"/>
      <w:pPr>
        <w:ind w:left="1153" w:hanging="203"/>
      </w:pPr>
      <w:rPr>
        <w:rFonts w:hint="default" w:ascii="Arial" w:hAnsi="Arial" w:eastAsia="Arial"/>
        <w:w w:val="111"/>
        <w:sz w:val="30"/>
        <w:szCs w:val="30"/>
      </w:rPr>
    </w:lvl>
    <w:lvl w:ilvl="2" w:tentative="0">
      <w:start w:val="1"/>
      <w:numFmt w:val="bullet"/>
      <w:lvlText w:val="•"/>
      <w:lvlJc w:val="left"/>
      <w:pPr>
        <w:ind w:left="1160" w:hanging="203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1000" w:hanging="203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841" w:hanging="203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681" w:hanging="203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22" w:hanging="203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362" w:hanging="203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203" w:hanging="203"/>
      </w:pPr>
      <w:rPr>
        <w:rFonts w:hint="default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bullet"/>
      <w:lvlText w:val="•"/>
      <w:lvlJc w:val="left"/>
      <w:pPr>
        <w:ind w:left="215" w:hanging="216"/>
      </w:pPr>
      <w:rPr>
        <w:rFonts w:hint="default" w:ascii="Arial" w:hAnsi="Arial" w:eastAsia="Arial"/>
        <w:w w:val="142"/>
        <w:sz w:val="20"/>
        <w:szCs w:val="20"/>
      </w:rPr>
    </w:lvl>
    <w:lvl w:ilvl="1" w:tentative="0">
      <w:start w:val="1"/>
      <w:numFmt w:val="bullet"/>
      <w:lvlText w:val="•"/>
      <w:lvlJc w:val="left"/>
      <w:pPr>
        <w:ind w:left="699" w:hanging="216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179" w:hanging="216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1659" w:hanging="216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2139" w:hanging="216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2619" w:hanging="216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3099" w:hanging="216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3579" w:hanging="216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4059" w:hanging="21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1D8656C8"/>
    <w:rsid w:val="38A54493"/>
    <w:rsid w:val="43ED4E21"/>
    <w:rsid w:val="5FA71CB3"/>
    <w:rsid w:val="76AE07AD"/>
    <w:rsid w:val="7B4120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20"/>
      <w:ind w:left="166"/>
      <w:outlineLvl w:val="1"/>
    </w:pPr>
    <w:rPr>
      <w:rFonts w:ascii="Arial" w:hAnsi="Arial" w:eastAsia="Arial"/>
      <w:sz w:val="72"/>
      <w:szCs w:val="72"/>
    </w:rPr>
  </w:style>
  <w:style w:type="paragraph" w:styleId="3">
    <w:name w:val="heading 2"/>
    <w:basedOn w:val="1"/>
    <w:next w:val="1"/>
    <w:qFormat/>
    <w:uiPriority w:val="1"/>
    <w:pPr>
      <w:spacing w:before="32"/>
      <w:ind w:left="111"/>
      <w:outlineLvl w:val="2"/>
    </w:pPr>
    <w:rPr>
      <w:rFonts w:ascii="Arial" w:hAnsi="Arial" w:eastAsia="Arial"/>
      <w:sz w:val="45"/>
      <w:szCs w:val="45"/>
    </w:rPr>
  </w:style>
  <w:style w:type="paragraph" w:styleId="4">
    <w:name w:val="heading 3"/>
    <w:basedOn w:val="1"/>
    <w:next w:val="1"/>
    <w:qFormat/>
    <w:uiPriority w:val="1"/>
    <w:pPr>
      <w:spacing w:before="17"/>
      <w:ind w:left="908" w:hanging="242"/>
      <w:outlineLvl w:val="3"/>
    </w:pPr>
    <w:rPr>
      <w:rFonts w:ascii="Arial" w:hAnsi="Arial" w:eastAsia="Arial"/>
      <w:sz w:val="30"/>
      <w:szCs w:val="30"/>
    </w:rPr>
  </w:style>
  <w:style w:type="paragraph" w:styleId="5">
    <w:name w:val="heading 4"/>
    <w:basedOn w:val="1"/>
    <w:next w:val="1"/>
    <w:qFormat/>
    <w:uiPriority w:val="1"/>
    <w:pPr>
      <w:spacing w:before="70"/>
      <w:ind w:left="279"/>
      <w:outlineLvl w:val="4"/>
    </w:pPr>
    <w:rPr>
      <w:rFonts w:ascii="Arial" w:hAnsi="Arial" w:eastAsia="Arial"/>
      <w:sz w:val="28"/>
      <w:szCs w:val="28"/>
    </w:rPr>
  </w:style>
  <w:style w:type="paragraph" w:styleId="6">
    <w:name w:val="heading 5"/>
    <w:basedOn w:val="1"/>
    <w:next w:val="1"/>
    <w:qFormat/>
    <w:uiPriority w:val="1"/>
    <w:pPr>
      <w:spacing w:before="8"/>
      <w:ind w:left="666"/>
      <w:outlineLvl w:val="5"/>
    </w:pPr>
    <w:rPr>
      <w:rFonts w:ascii="Arial" w:hAnsi="Arial" w:eastAsia="Arial"/>
      <w:b/>
      <w:bCs/>
      <w:sz w:val="20"/>
      <w:szCs w:val="2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1"/>
    <w:pPr>
      <w:spacing w:before="12"/>
      <w:ind w:left="950" w:hanging="284"/>
    </w:pPr>
    <w:rPr>
      <w:rFonts w:ascii="Arial" w:hAnsi="Arial" w:eastAsia="Arial"/>
      <w:sz w:val="20"/>
      <w:szCs w:val="20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3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1"/>
    <customShpInfo spid="_x0000_s1044"/>
    <customShpInfo spid="_x0000_s1045"/>
    <customShpInfo spid="_x0000_s1043"/>
    <customShpInfo spid="_x0000_s1047"/>
    <customShpInfo spid="_x0000_s1046"/>
    <customShpInfo spid="_x0000_s1049"/>
    <customShpInfo spid="_x0000_s1048"/>
    <customShpInfo spid="_x0000_s1051"/>
    <customShpInfo spid="_x0000_s1050"/>
    <customShpInfo spid="_x0000_s1053"/>
    <customShpInfo spid="_x0000_s1052"/>
    <customShpInfo spid="_x0000_s1055"/>
    <customShpInfo spid="_x0000_s1056"/>
    <customShpInfo spid="_x0000_s1054"/>
    <customShpInfo spid="_x0000_s1058"/>
    <customShpInfo spid="_x0000_s1057"/>
    <customShpInfo spid="_x0000_s1060"/>
    <customShpInfo spid="_x0000_s1059"/>
    <customShpInfo spid="_x0000_s1062"/>
    <customShpInfo spid="_x0000_s1063"/>
    <customShpInfo spid="_x0000_s1064"/>
    <customShpInfo spid="_x0000_s1061"/>
    <customShpInfo spid="_x0000_s1066"/>
    <customShpInfo spid="_x0000_s1067"/>
    <customShpInfo spid="_x0000_s1068"/>
    <customShpInfo spid="_x0000_s1065"/>
    <customShpInfo spid="_x0000_s1070"/>
    <customShpInfo spid="_x0000_s1071"/>
    <customShpInfo spid="_x0000_s1072"/>
    <customShpInfo spid="_x0000_s1069"/>
    <customShpInfo spid="_x0000_s1074"/>
    <customShpInfo spid="_x0000_s1073"/>
    <customShpInfo spid="_x0000_s1076"/>
    <customShpInfo spid="_x0000_s1075"/>
    <customShpInfo spid="_x0000_s1078"/>
    <customShpInfo spid="_x0000_s1077"/>
    <customShpInfo spid="_x0000_s1080"/>
    <customShpInfo spid="_x0000_s1079"/>
    <customShpInfo spid="_x0000_s1082"/>
    <customShpInfo spid="_x0000_s1081"/>
    <customShpInfo spid="_x0000_s1084"/>
    <customShpInfo spid="_x0000_s1085"/>
    <customShpInfo spid="_x0000_s1086"/>
    <customShpInfo spid="_x0000_s1087"/>
    <customShpInfo spid="_x0000_s1088"/>
    <customShpInfo spid="_x0000_s1083"/>
    <customShpInfo spid="_x0000_s1026"/>
    <customShpInfo spid="_x0000_s1089"/>
    <customShpInfo spid="_x0000_s1091"/>
    <customShpInfo spid="_x0000_s1090"/>
    <customShpInfo spid="_x0000_s1093"/>
    <customShpInfo spid="_x0000_s1092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094"/>
    <customShpInfo spid="_x0000_s1126"/>
    <customShpInfo spid="_x0000_s1125"/>
    <customShpInfo spid="_x0000_s1124"/>
    <customShpInfo spid="_x0000_s1129"/>
    <customShpInfo spid="_x0000_s1128"/>
    <customShpInfo spid="_x0000_s1127"/>
    <customShpInfo spid="_x0000_s1132"/>
    <customShpInfo spid="_x0000_s1131"/>
    <customShpInfo spid="_x0000_s1130"/>
    <customShpInfo spid="_x0000_s1135"/>
    <customShpInfo spid="_x0000_s1134"/>
    <customShpInfo spid="_x0000_s1133"/>
    <customShpInfo spid="_x0000_s1138"/>
    <customShpInfo spid="_x0000_s1137"/>
    <customShpInfo spid="_x0000_s1136"/>
    <customShpInfo spid="_x0000_s1140"/>
    <customShpInfo spid="_x0000_s1142"/>
    <customShpInfo spid="_x0000_s1141"/>
    <customShpInfo spid="_x0000_s1139"/>
    <customShpInfo spid="_x0000_s1144"/>
    <customShpInfo spid="_x0000_s1146"/>
    <customShpInfo spid="_x0000_s1145"/>
    <customShpInfo spid="_x0000_s1143"/>
    <customShpInfo spid="_x0000_s1148"/>
    <customShpInfo spid="_x0000_s1150"/>
    <customShpInfo spid="_x0000_s1149"/>
    <customShpInfo spid="_x0000_s1147"/>
    <customShpInfo spid="_x0000_s1153"/>
    <customShpInfo spid="_x0000_s1152"/>
    <customShpInfo spid="_x0000_s1155"/>
    <customShpInfo spid="_x0000_s1154"/>
    <customShpInfo spid="_x0000_s1157"/>
    <customShpInfo spid="_x0000_s1156"/>
    <customShpInfo spid="_x0000_s1159"/>
    <customShpInfo spid="_x0000_s1158"/>
    <customShpInfo spid="_x0000_s1161"/>
    <customShpInfo spid="_x0000_s1160"/>
    <customShpInfo spid="_x0000_s1163"/>
    <customShpInfo spid="_x0000_s1164"/>
    <customShpInfo spid="_x0000_s1162"/>
    <customShpInfo spid="_x0000_s1166"/>
    <customShpInfo spid="_x0000_s1165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67"/>
    <customShpInfo spid="_x0000_s1151"/>
    <customShpInfo spid="_x0000_s1181"/>
    <customShpInfo spid="_x0000_s1183"/>
    <customShpInfo spid="_x0000_s1182"/>
    <customShpInfo spid="_x0000_s1180"/>
    <customShpInfo spid="_x0000_s1184"/>
    <customShpInfo spid="_x0000_s1185"/>
    <customShpInfo spid="_x0000_s1186"/>
    <customShpInfo spid="_x0000_s1189"/>
    <customShpInfo spid="_x0000_s1188"/>
    <customShpInfo spid="_x0000_s1187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0"/>
    <customShpInfo spid="_x0000_s1199"/>
    <customShpInfo spid="_x0000_s1200"/>
    <customShpInfo spid="_x0000_s1201"/>
    <customShpInfo spid="_x0000_s1198"/>
    <customShpInfo spid="_x0000_s1204"/>
    <customShpInfo spid="_x0000_s1205"/>
    <customShpInfo spid="_x0000_s1206"/>
    <customShpInfo spid="_x0000_s1203"/>
    <customShpInfo spid="_x0000_s1208"/>
    <customShpInfo spid="_x0000_s1209"/>
    <customShpInfo spid="_x0000_s1207"/>
    <customShpInfo spid="_x0000_s1211"/>
    <customShpInfo spid="_x0000_s1212"/>
    <customShpInfo spid="_x0000_s1210"/>
    <customShpInfo spid="_x0000_s1214"/>
    <customShpInfo spid="_x0000_s1213"/>
    <customShpInfo spid="_x0000_s1216"/>
    <customShpInfo spid="_x0000_s1215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17"/>
    <customShpInfo spid="_x0000_s1202"/>
    <customShpInfo spid="_x0000_s1229"/>
    <customShpInfo spid="_x0000_s12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2019-04-02T16:44:00Z</dcterms:created>
  <dc:creator>Aki</dc:creator>
  <cp:lastModifiedBy>Administrator</cp:lastModifiedBy>
  <dcterms:modified xsi:type="dcterms:W3CDTF">2020-09-25T07:59:28Z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2019-04-02T00:00:00Z</vt:filetime>
  </property>
  <property fmtid="{D5CDD505-2E9C-101B-9397-08002B2CF9AE}" pid="5" name="KSOProductBuildVer">
    <vt:lpwstr>2052-11.1.0.9999</vt:lpwstr>
  </property>
</Properties>
</file>